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ec70" w14:textId="323e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Кеншокинского сельского округа от 18 марта 2022 года № 01 "Об установлении ограничительных мероприятий на территории села Кеншокы Кеншокинского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Кеншокинского сельского округа Шетского района Карагандинской области от 14 июля 2022 года № 02. Зарегистрировано в Министерстве юстиции Республики Казахстан 15 июля 2022 года № 28825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Шетского района от 29 июня 2022 года № 06-08-02/221,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Кеншокы Кеншокинского сельского округа в связи с проведением комплекса ветеринарных мероприятий по ликвидации очагов болезни крупного рогатого скота вирусной диареей.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Кеншокинского сельского округа от 18 марта 2022 года № 01 "Об установлении ограничительных мероприятий на территории села Кеншокы Кеншокинского сельского округа" (зарегистрировано в реестре государственной регистрации нормативных правовых актов № 27294).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Кеншокинского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