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c71fa" w14:textId="9ec71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Шетского районного маслихата от 27 декабря 2021 года № 9/106 "Об определении размера и перечня категорий получателей жилищных сертификатов по Шетскому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22 декабря 2022 года № 19/198. Зарегистрировано в Министерстве юстиции Республики Казахстан 26 декабря 2022 года № 31267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Шетского районного маслихата "Об определении размера и перечня категорий получателей жилищных сертификатов по Шетскому району" от 27 декабря 2021 года №9/106 (зарегистрировано в Реестре государственной регистрации нормативных правовых актов за №26335)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Шетского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Социал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Шетского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2021 года №9/106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 жилищных сертификатов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ветераны Великой Отечественной войны: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ветераны, приравненные по льготам к ветеранам Великой Отечественной войны;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 ветераны боевых действий на территории других государств;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 с инвалидностью первой и второй групп;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семьи, имеющие или воспитывающие детей с инвалидностью;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лица, страдающие тяжелыми формами некоторых хронических заболеваний, перечисленных в списке заболеваний, утверждаемом уполномоченным органом в области здравоохранения;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пенсионеры по возрасту;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дети-сироты и дети, оставшиеся без попечения родителей, не достигшие двадцати девяти лет, потерявшие родителей до совершеннолетия. При призыве таких лиц на воинскую службу возраст продлевается на срок прохождения срочной воинской службы;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кандасы;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лица, лишившиеся жилища в результате экологических бедствий, чрезвычайных ситуаций природного и техногенного характера;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семьи лиц, погибших (умерших) при исполнении государственных или общественных обязанностей, воинской службы, при подготовке или осуществлении полета в космическое пространство, при спасании человеческой жизни, при охране правопорядка;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неполные семьи.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