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216f44" w14:textId="7216f4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акимата Осакаровского района от 30 июля 2021 года № 48/01 "Об определении мест для размещения агитационных печатных материалов для всех кандидатов на территории Осакаровского района"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Осакаровского района Карагандинской области от 29 декабря 2022 года № 120/02. Зарегистрировано в Министерстве юстиции Республики Казахстан 30 декабря 2022 года № 31464. Утратило силу постановлением акимата Осакаровского района Карагандинской области от 30 июня 2026 года № 65/01</w:t>
      </w:r>
    </w:p>
    <w:p>
      <w:pPr>
        <w:spacing w:after="0"/>
        <w:ind w:left="0"/>
        <w:jc w:val="both"/>
      </w:pPr>
      <w:bookmarkStart w:name="z19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cилу постановлением акимата Осакаровского района Карагандинской области от 30.06.2026 </w:t>
      </w:r>
      <w:r>
        <w:rPr>
          <w:rFonts w:ascii="Times New Roman"/>
          <w:b w:val="false"/>
          <w:i w:val="false"/>
          <w:color w:val="ff0000"/>
          <w:sz w:val="28"/>
        </w:rPr>
        <w:t>№ 65/01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ПОСТАНОВЛЯЕТ: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Осакаровского района от 30 июля 2021 года № 48/01 "Об определении мест для размещения агитационных печатных материалов для всех кандидатов на территории Осакаровского района" (зарегистрировано в Реестре государственной регистрации нормативных правовых актов № 24139) следующее изменение: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руководителя аппарата акима Осакаровского района.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акимата Осакаровского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Нурмуханбетов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Осакаровская районная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избирательная комиссия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 ауданы әкімдігі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декабря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120/02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Осакаровского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июля 2021 года № 48/01</w:t>
            </w:r>
          </w:p>
        </w:tc>
      </w:tr>
    </w:tbl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размещения агитационных печатных материалов для всех кандидатов на территории Осакаровского района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размещения агитационных печатных материалов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Осакаровка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Информационный стенд по улице Қарағанды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Молодежный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по улице Комарова (территория средней школы №26)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Акбулак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по улице Центральная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Батпак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по улице Абай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Аманконыр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Информационный стенд по улице Бейбитшилик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Николаевка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по улице Центральная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Карагайлы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по улице Кооперативная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Озерное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по улице Абай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Пионерское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по улице Центральная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Есиль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по улице Литвинская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Сункар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по улице Олимпийская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Садовое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по улице Болашақ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Шункыркол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по улице Тәуелсіздік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Трудовое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Информационный стенд по улице Юбилейная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Тельманское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по улице Школьная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Маржанкөл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по улице Мира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Сарыозек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по улице Центральная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Иртышское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по улице Казахстанская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Родниковское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по улице Сарыарқа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Сенокосное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по улице Әл Фараби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Мирное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по улице Мира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Звездное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по улице Қаныш Сәтбаев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Шидерты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стенд по улице Мира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