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c7a68" w14:textId="4bc7a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Осакаровского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Осакаровского районного маслихата Карагандинской области от 24 января 2022 года № 179. Зарегистрировано в Министерстве юстиции Республики Казахстан 28 января 2022 года № 26672.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Осакаровский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Осакаровского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Осакаровского районного маслихата "Об утверждении Правил оказания социальной поддержки специалистам государственных организаций социального обеспечения, образования, культуры, спорта, проживающим и работающим в сельских населенных пунктах Осакаровского района, по приобретению топлива" от 5 мая 2020 года № 830 (зарегистрировано в Реестре государственной регистрации нормативных правовых актов под № 5841).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Саккулаков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Осакаровского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января 2022 года № 179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Осакаровского района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решения Осакаровского районного маслихата Карагандинской области от 15.05.2026 </w:t>
      </w:r>
      <w:r>
        <w:rPr>
          <w:rFonts w:ascii="Times New Roman"/>
          <w:b w:val="false"/>
          <w:i w:val="false"/>
          <w:color w:val="ff0000"/>
          <w:sz w:val="28"/>
        </w:rPr>
        <w:t>№ 49/477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истечению десяти календарных дней после дня его первого официального опубликования).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 (далее - специалисты), проживающим и работающим в сельских населенных пунктах Осакаровского района.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Осакаровского района" (далее – ГУ).</w:t>
      </w:r>
    </w:p>
    <w:bookmarkEnd w:id="10"/>
    <w:bookmarkStart w:name="z21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специалистам, постоянно проживающим и работающим в сельских населенных пунктах на территории Осакаровского района.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Социальная поддержка оказывается один раз в год за счет средств бюджета в размере 15 (пятнадцати) месячных расчетных показателей.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Финансирование расходов на предоставление социальной поддержки осуществляется в пределах средств, предусмотренных бюджетом Осакаровского района на текущий финансовый год.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Срок принятия решения об оказании социальной поддержки составляет 8 (восемь) рабочих дней со дня поступления списка.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Специалист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