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b20" w14:textId="4a73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Бухар-Жырауского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Бухар - Жырауского района" от 29 марта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31 марта 2022 года № 11. Зарегистрировано в Министерстве юстиции Республики Казахстан 8 апреля 2022 года № 27498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Бухар - Жырауского района" от 29 марта 2018 года под № 9 (зарегистрировано в Реестре государственной регистрации нормативных правовых актов № 4706).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