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cc567fa" w14:textId="cc567fa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установлении границ населенных пунктов Кулаайгырского сельского округа Абайского района Карагандинской области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Совместные постановление акимата Абайского района Карагандинской области от 9 июня 2022 года № 31/01 и решение Абайского районного маслихата Карагандинской области от 9 июня 2022 года № 24/235. Зарегистрировано в Министерстве юстиции Республики Казахстан 16 июня 2022 года № 28469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5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108 Земельного кодекса Республики Казахстан, подпунктом 3) </w:t>
      </w:r>
      <w:r>
        <w:rPr>
          <w:rFonts w:ascii="Times New Roman"/>
          <w:b w:val="false"/>
          <w:i w:val="false"/>
          <w:color w:val="000000"/>
          <w:sz w:val="28"/>
        </w:rPr>
        <w:t>статьи 12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"Об административно-территориальном устройстве Республики Казахстан", акимат Абайского района ПОСТАНОВЛЯЕТ и Абайский районный маслихат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Установить границы села Ялта Кулаайгырского сельского округа Абайского района Карагандинской области общей площадью 1131,5240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Установить границы села Жаманжол Кулаайгырского сельского округа Абайского района Карагандинской области общей площадью 5240,9393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решению.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Установить границы села Кулаайгыр Кулаайгырского сельского округа Абайского района Карагандинской области общей площадью 5590,8732 гектар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совместному постановлению и решению.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Контроль за исполнением настоящего совместного постановления и решения возложить на курирующего заместителя акима Абайского района.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Настоящее совместное постановление и решение вводится в действие по истечении десяти календарных дней после дня его первого официального опубликования.</w:t>
      </w:r>
    </w:p>
    <w:bookmarkEnd w:id="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Абайского района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Асанов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Абайского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Д. Сакенов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совместному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Абайского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июня 2022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31/01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Абайского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июня 2022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24/235</w:t>
            </w:r>
          </w:p>
        </w:tc>
      </w:tr>
    </w:tbl>
    <w:bookmarkStart w:name="z13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села Ялта Кулаайгырского сельского округа Абайского района Карагандинской области</w:t>
      </w:r>
    </w:p>
    <w:bookmarkEnd w:id="6"/>
    <w:bookmarkStart w:name="z1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"/>
    <w:p>
      <w:pPr>
        <w:spacing w:after="0"/>
        <w:ind w:left="0"/>
        <w:jc w:val="both"/>
      </w:pPr>
      <w:r>
        <w:drawing>
          <wp:inline distT="0" distB="0" distL="0" distR="0">
            <wp:extent cx="7810500" cy="786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6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8"/>
    <w:bookmarkStart w:name="z1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"/>
    <w:p>
      <w:pPr>
        <w:spacing w:after="0"/>
        <w:ind w:left="0"/>
        <w:jc w:val="both"/>
      </w:pPr>
      <w:r>
        <w:drawing>
          <wp:inline distT="0" distB="0" distL="0" distR="0">
            <wp:extent cx="5029200" cy="173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совместному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Абайского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июня 2022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31/01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Абайского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июня 2022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24/235</w:t>
            </w:r>
          </w:p>
        </w:tc>
      </w:tr>
    </w:tbl>
    <w:bookmarkStart w:name="z18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села Жаманжол Кулаайгырского сельского округа Абайского района Карагандинской области</w:t>
      </w:r>
    </w:p>
    <w:bookmarkEnd w:id="10"/>
    <w:bookmarkStart w:name="z19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7810500" cy="728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2"/>
    <w:bookmarkStart w:name="z21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5168900" cy="191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совместному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Абайского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июня 2022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31/01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Абайского районного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9 июня 2022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24/235</w:t>
            </w:r>
          </w:p>
        </w:tc>
      </w:tr>
    </w:tbl>
    <w:bookmarkStart w:name="z23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Граница села Кулаайгыр Кулаайгырского сельского округа Абайского района Карагандинской области</w:t>
      </w:r>
    </w:p>
    <w:bookmarkEnd w:id="14"/>
    <w:bookmarkStart w:name="z2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810500" cy="726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6"/>
    <w:bookmarkStart w:name="z26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5321300" cy="179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