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67fa" w14:textId="cc56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населенных пунктов Кулаайгырского сельского округа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Карагандинской области от 9 июня 2022 года № 31/01 и решение Абайского районного маслихата Карагандинской области от 9 июня 2022 года № 24/235. Зарегистрировано в Министерстве юстиции Республики Казахстан 16 июня 2022 года № 28469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Абайского района ПОСТАНОВЛЯЕТ и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Ялта Кулаайгырского сельского округа Абайского района Карагандинской области общей площадью 1131,5240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села Жаманжол Кулаайгырского сельского округа Абайского района Карагандинской области общей площадью 5240,9393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границы села Кулаайгыр Кулаайгырского сельского округа Абайского района Карагандинской области общей площадью 5590,8732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курирующего заместителя акима Абайского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24/235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Ялта Кулаайгырского сельского округа Абайского района Карагандинской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0292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Жаманжол Кулаайгырского сельского округа Абайского района Карагандинской области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1689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24/235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Кулаайгыр Кулаайгырского сельского округа Абайского района Карагандинской области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3213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