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f676d" w14:textId="b7f67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минимального размера расходов на управление объектом кондоминиума и содержание общего имущества объекта кондоминиума по городу Темиртау и поселку Актау на 2022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Темиртауского городского маслихата Карагандинской области от 17 ноября 2022 года № 36/4. Зарегистрировано в Министерстве юстиции Республики Казахстан 18 ноября 2022 года № 30587.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10-3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индустрии и инфраструктурного развития Республики Казахстан от 30 марта 2020 года № 166 "Об утверждении Методики расчета сметы расходов на управление объектом кондоминиума и содержание общего имущества объекта кондоминиума, а также методики расчета минимального размера расходов на управление объектом кондоминиума и содержание общего имущества объекта кондоминиума", а также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маслихат города Темиртау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минимальный размер расходов на управление объектом кондоминиума и содержание общего имущества объекта кондоминиума по городу Темиртау и поселку Актау на 2022 год в сумме 35,08 тенге за один квадратный метр в месяц.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И.о.секретаря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Урываев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