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f1ea0" w14:textId="7ef1e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объемов субсидирования повышения продуктивности и качества продукции аквакультуры (рыбоводства), а также развития племенного рыбоводства Карагандинской области на 2022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23 ноября 2022 года № 80/01. Зарегистрировано в Министерстве юстиции Республики Казахстан 24 ноября 2022 года № 30699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1-13)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5-14)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 Закона Республики Казахстан "Об охране, воспроизводстве и использовании животного мира",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экологии, геологии и природных ресурсов Республики Казахстан от 24 мая 2022 года № 180 "Об утверждении Правил субсидирования повышения продуктивности и качества продукции аквакультуры (рыбоводства), а также развития племенного рыбоводства" (зарегистрирован в Реестре государственной регистрации нормативных правовых актов за № 28188) акимат Карагандинской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объемы субсидирования повышения продуктивности и качества продукции аквакультуры (рыбоводства), а также развития племенного рыбоводства Карагандинской области на 2022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природных ресурсов и регулирования природопользования Карагандинской области" обеспечить государственную регистрацию настоящего постановления в Министерстве юстиции Республики Казахстан и размещение на интернет-ресурсе акимата Карагандинской области.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Карагандинской области.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Карагандинской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экологии,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геологии и природных ресурсов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Карагандинской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ноября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80/01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субсидирования повышения продуктивности и качества продукции аквакультуры (рыбоводства), а также развития племенного рыбоводства Карагандинской области на 2022 год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субсидирования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Субсидируемый объем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Субсидии на возмещение расходов по приобретению рыбных кормов отечественного производства, используемых при выращивании карповых и их гибридов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Субсидии на возмещение расходов на приобретение рыбопосадочного материала: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Осетровые и их гибриды (молодь)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Карповые и их гибриды (молодь, личинка)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14 535 816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5 940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Сиговые и их гибриды (личинки)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8 500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Субсидии на возмещение расходов на приобретение лекарственных препаратов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Субсидии на возмещение расходов на приобретение и содержание ремонтно-маточного стада (карповых и их гибридов)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Субсидии на возмещение расходов на приобретение рыбоводно-биологического обоснования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