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c9ef" w14:textId="6b4c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городе Текели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области Жетісу от 5 августа 2022 года № 202. Зарегистрировано в Министерстве юстиции Республики Казахстан 27 августа 2022 года № 29308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 (зарегистрирован в Реестре государственной регистрации нормативных правовых актов за №11148) акимат города Текели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города Текели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Текели.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Текели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Молдахметов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города Текели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5 августа 2022 года № 202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Место размещения нестационарных торговых объектов на территории города Текели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Ближайшая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(торговые объекты,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реализуется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схожий ассортимент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деятельности,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Ауэзова, слева от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№ 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"Лесная сказка"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 Рудничный сельский округ, улица Бейбітшілік справа от здания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мини-маркет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"Рудничный"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