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a5ce" w14:textId="d83a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для населения на сбор, транспортировку, сортировку и захоронение твердых бытовых отходов по городу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28 ноября 2022 года № 235. Зарегистрировано в Министерстве юстиции Республики Казахстан 1 декабря 2022 года № 30901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 городу Сатпаев тарифы для населения на сбор, транспортировку, сортировку и захоронение твердых бытовых отходов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Сатпаев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(с налогом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неблагоустроенные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Годовой тариф на единицу (объем)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