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0b5d" w14:textId="1650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 по району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4 марта 2022 года № 15-4. Зарегистрировано в Министерстве юстиции Республики Казахстан 11 марта 2022 года № 27082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 по району Т.Рыскулова.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