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b42ef" w14:textId="8ab42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специалистам Кордайского района в области социального обеспечения, культуры и спорта, являющимся гражданскими служащими и работающим в сельских населенных пунктах повышенных на двадцать пять процентов окладов и тарифных ставок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30 марта 2022 года № 21-4. Зарегистрировано в Министерстве юстиции Республики Казахстан 8 апреля 2022 года № 27469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9 </w:t>
      </w:r>
      <w:r>
        <w:rPr>
          <w:rFonts w:ascii="Times New Roman"/>
          <w:b w:val="false"/>
          <w:i w:val="false"/>
          <w:color w:val="000000"/>
          <w:sz w:val="28"/>
        </w:rPr>
        <w:t>статьи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Кордайский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специалистам Кордайского района в области социального обеспечения, культуры и спорта,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правовые отношения, возникшие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Кордайского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