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eed0" w14:textId="243e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2022-2023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24 ноября 2022 года № 251. Зарегистрировано в Министерстве юстиции Республики Казахстан 29 ноября 2022 года № 30826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образовании", акимат Жамбылской области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техническим и профессиональным образованием на 2022-2023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государственный образовательный заказ на подготовку кадров с послесредним образованием на 2022-2023 учебный год согласно приложению 2 к настоящему постановлению.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образования акимата Жамбылской области" в установленном законодательством порядке обеспечить: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2022 года № 251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 образованием на 2022 – 2023 учебный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специальности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(по очной форме обучения)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городской местности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сельской местности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месяца 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месяцев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месяца 2022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месяцев 2023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Дошкольное воспитание и обучение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Педагогика и методика начального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 Музыкальное 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Физическая культура и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Педагогика и методика преподавания языка и литературы основного среднего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 Графический и мультимедийный дизайн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02120200 Дизайн одежды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 Декоративно-прикладное искусство и народные промыслы (по профилям)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Инструментальное исполнительство (по видам инструментов)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Вокальное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 Актерское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 Хореографическое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 Переводческое дело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05320200 Технология и техника разведки месторождений 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Вычислительная техника и информационные сети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Программное обеспечение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07110100 Химическая технология и производство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 Лабораторная технология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Электрооборудование (по видам и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Электроснабжение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 Теплотехническое оборудование и системы теплоснабжения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 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 Автоматизация и управление технологическими процессами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07140200 Техническое обслуживание и ремонт автоматизированных систем производства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 Цифровая техника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 Автоматика, телемеханика и управление движением на железнодорожном транспорте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 Радиотехника, электроника и телекоммуникации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 Токарное дело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07150400 Металлообработка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Сварочное дело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 Слесарное дело (по отраслям и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 Грузоподъемные машины и транспортеры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 Эксплуатация и техническое обслуживание машин и оборудования (по отраслям промышленности)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 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 Эксплуатация, ремонт и техническое обслуживание вагонов и рефрижераторного подвижного состава железных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Техническое обслуживание, ремонт и эксплуатация автомобильного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Механизация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07210100 Производство мяса и мясных продуктов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 Хлебопекарное, макаронное и кондитерское производство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 Мебельное производство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Швейное производство и моделирование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07240200 Маркшейдерское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 Открытая разработка месторождений 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07240500 Обогащение полезных ископаемых (рудообогащение)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 Архитектура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 Геодезия и картография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Строительство и эксплуатация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 Строительство и эксплуатация автомобильных дорог и аэродромов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Сельское, лесное, рыболовное хозяйство и ветеринария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 Агрономия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 Зоотехния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08210100 Лесное хозяйство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 Лечебное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Сестринское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 Акушерское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 Лабораторная диагностика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Службы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 Парикмахерское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10130100 Гостиничный бизнес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10130300 Организация питания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10150100 Туризм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 Защита в чрезвычайных ситуациях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2022 года № 251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послесредним образованием на 2022 – 2023 учебный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специальности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государственного образовательного заказа (по очной форме обучения)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городской местности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сельской местности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месяца 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месяцев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месяца 2022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месяцев 2023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Вычислительная техника и информационные сети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Сестринское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