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ec4c" w14:textId="63ae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нормы субсидий на пестициды, биоагенты (энтомофаги), а также объемы бюджетных средств на субсидирование пестицидов, биоагентов (энтомофагов)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июня 2022 года № 137. Зарегистрировано в Министерстве юстиции Республики Казахстан 1 июля 2022 года № 28678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78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20209</w:t>
      </w:r>
      <w:r>
        <w:rPr>
          <w:rFonts w:ascii="Times New Roman"/>
          <w:b w:val="false"/>
          <w:i w:val="false"/>
          <w:color w:val="000000"/>
          <w:sz w:val="28"/>
        </w:rPr>
        <w:t>),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и нормы субсидий на пестициды, биоагенты (энтомофаги)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субсидирование пестицидов, биоагентов (энтомофагов)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"Управление сельского хозяйства акимата Жамбылской области" в установленном законодательством Республики Казахстан порядке обеспечить: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Министерстве юстиции Республики Казахстан;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Жамбылской области после его официального опубликования.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Жамбылской области по курируемым вопросам.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2022 года № 137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пестициды, биоагенты (энтомофаги) на 2022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(литр, килограмм, грамм, штук) пестицида,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 72 %,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 40%,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2,4-Д дихлорфеноксиуксусной кислоты, 344 грамм/литр + дикамба, 120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Брэмбо,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905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 Эфир,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Д-Армон–Эфир 72%,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Айкон Форте, водный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2,4-Д кислота, 410 грамм/литр + клопиралид, 40 грамм/литр в виде сложных 2-этилгексиловых эфиров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757 %,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Ланс, водный раствор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 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*Ураган Форте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Энтоглифос 50%,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*Жойкын Мега 60%,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Гранд Экстра 540, водный раствор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4,8 %,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4,8%,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 2,4 %,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 2,4%,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 25%,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Амида,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Шедеу,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клоксинтоцет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Гавань Плюс,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Лазурит Супер, концентрат наноэмульсии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 суспензии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смачивающийся порошок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Мистраль,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смачивающийся порошок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 60%,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Мерит 45,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 50%,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65 089,28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Душанс,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 75%,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Маджестик,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Пегас 13,5%,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 13,5%,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Майстер Пауэр,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 4 %,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 4%,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 4%,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Миура,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Залп,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Пирамин-Турбо 52%,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 10 %,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 25%,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2-этилгексиловый эфир,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 75%,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соль,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80 грамм/литр + десмедифам,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Битап-Компакт, 16%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грамм/литр + амидосульфурон,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 40%,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водорастворимые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 малолетучие эфиры 2,4-Д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 40%,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+ 2,4-Д кислоты в виде сложного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в виде 2-этилгексилового эфира, 452,42 грамм/литр + флорасулам, 6,25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Эдванс 2.0,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Гейзер, концентрат коллоидного раствора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Крейцер,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 7,5 %,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флорасулама, 104 грамм/килограмм, трибенурон-метила, 500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Гранд,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Сункар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 Дуо,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 25%,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 49,7%,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25%,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25%,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 20%,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 46%,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250 грамм/литр + тебуконазол,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Матадор,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Пикстар, суспензионная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 6,5%,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 22,5 %,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пропиканазола 140 грамм/литр + тебуканазола, 140 грамм/литр + эпоксиназола,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крезоксим-метила, 250 грамм/литр, эпоксиконазол,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Идеал,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 0.005%,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 0,005%,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 5%,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хлоранантранилипрол, 100 грамм/литр + 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водорастворимый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20%,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 20%,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 20%,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 210 грамм/литр +бета - цифлутрин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 57%,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 25%,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 10%, масляно-водный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Цепеллин,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тиаметоксам, 141 грамм/литр + лямбда-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 1,8%,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 20%, 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300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Эсперо,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 57%, 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микрокапсулированная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 15%,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имидаклоприд, 700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 70%,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 препараты, имеющие государственную регистрацию двойного назначения и используемые, как гербицид и десикант;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 препараты, имеющие государственную регистрацию двойного назначения и используемые, как инсектицид и фунгицид;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2022 года № 137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пестицидов, биоагентов (энтомофагов) на 2022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субсидии, тенге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153 022 000,0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153 022 000,0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