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8236da" w14:textId="78236d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постановления акимата Жамбылской области от 29 декабря 2014 года № 377 "Об утверждении Правил предоставления коммунальных услуг в Жамбылской области"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Жамбылской области от 18 марта 2022 года № 58. Зарегистрировано в Министерстве юстиции Республики Казахстан 31 марта 2022 года № 27334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правовых актах" акимат Жамбылской области ПОСТАНОВЛЯЕТ: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Признать утратившим силу постановление акимата Жамбылской области от 29 декабря 2014 года </w:t>
      </w:r>
      <w:r>
        <w:rPr>
          <w:rFonts w:ascii="Times New Roman"/>
          <w:b w:val="false"/>
          <w:i w:val="false"/>
          <w:color w:val="000000"/>
          <w:sz w:val="28"/>
        </w:rPr>
        <w:t>№377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Правил предоставления коммунальных услуг в Жамбылской области" (зарегистрированное в Реестре государственной регистрации нормативных правовых актов за </w:t>
      </w:r>
      <w:r>
        <w:rPr>
          <w:rFonts w:ascii="Times New Roman"/>
          <w:b w:val="false"/>
          <w:i w:val="false"/>
          <w:color w:val="000000"/>
          <w:sz w:val="28"/>
        </w:rPr>
        <w:t>№ 2512</w:t>
      </w:r>
      <w:r>
        <w:rPr>
          <w:rFonts w:ascii="Times New Roman"/>
          <w:b w:val="false"/>
          <w:i w:val="false"/>
          <w:color w:val="000000"/>
          <w:sz w:val="28"/>
        </w:rPr>
        <w:t>).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Коммунальному государственному учреждению "Управление энергетика и жилищно-коммунального хозяйства акимата Жамбылской области" в установленном законодательством порядке обеспечить: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постановления в Министерстве юстиции Республики Казахстан;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постановления на интернет-ресурсе акимата Жамбылской области после его официального опубликования.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курирующего заместителя акима Жамбылской области.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Жамбылской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Сапарбаев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