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620b" w14:textId="f436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Семей от 8 января 2021 года № 63/458–VI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4 ноября 2022 года № 35/245-VII. Зарегистрировано в Министерстве юстиции Республики Казахстан 9 ноября 2022 года № 30475. Утратило силу решением маслихата города Семей области Абай от 4 декабря 2023 года № 14/82-VIII.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Семей области Абай от 04.12.2023 </w:t>
      </w:r>
      <w:r>
        <w:rPr>
          <w:rFonts w:ascii="Times New Roman"/>
          <w:b w:val="false"/>
          <w:i w:val="false"/>
          <w:color w:val="ff0000"/>
          <w:sz w:val="28"/>
        </w:rPr>
        <w:t>№ 14/82-VIII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города Семей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"Об утверждении Правил оказания социальной помощи, установления размеров и определения перечня отдельных категорий нуждающихся граждан" от 8 января 2021 года № 63/458–VI (зарегистрировано в Реестре государственной регистрации нормативных правовых актов за № 8351)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 города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35/245-VII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63/458–VI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услуг,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решением акима города Семей области Абай,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органами статистики Восточно-Казахстанской области.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занятости, социальных программ и регистрации актов гражданского состояния города Семей области Абай";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решениями акима города,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на территории города Семей.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единовременно, в виде денежных выплат следующим категориям граждан: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алқа", или получившим ранее звание "Мать-героиня", а также награжденным орденами "Материнская слава" I и II степени, многодетным семьям - в размере 15000 (пятнадцать тысяч) тенге.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партизанам и подпольщикам Великой Отечественной войны - в размере 1000000 (один миллион)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1000000 (один миллион)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100000 (сто тысяч)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100000 (сто тысяч)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100000 (сто тысяч)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100000 (сто тысяч)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100000 (сто тысяч)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в размере 100000 (сто тысяч)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100000 (сто тысяч)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100000 (сто тысяч)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обслуживавшим действовавшие воинские контингенты в других странах и которым инвалидность установлена в следствие ранения, контузии, увечья либо заболевания, полученных в период ведения боевых действий - в размере 100000 (сто тысяч)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лицу,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100000 (сто тысяч)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100000 (сто тысяч)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42500 (сорок две тысячи пятьсот)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100000 (сто тысяч)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100000 (сто тысяч)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состоянии- в размере 100000 (сто тысяч)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70000 (семьдесят тысяч) тенге;.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100000 (сто тысяч)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действий- в размере 100000 (сто тысяч)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100000 (сто тысяч)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– в размере 100000 (сто тысяч)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в размере 100000 (сто тысяч)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года– в размере 100000 (сто тысяч)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100000 (сто тысяч)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100000 (сто тысяч)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100000 (сто тысяч)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100000 (сто тысяч)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13000 (тринадцать тысяч) тенге.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– 30 августа: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и лицам с инвалидностью первой группы – в размере 15000 (пятнадцать тысяч) тенге.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– 16 декабря: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– в размере 13000 (тринадцать тысяч)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осужденным военными трибуналами действующей армии во время второй мировой войны (гражданских лиц и военнослужащих) – в размере 13000 (тринадцать тысяч)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– в размере 13000 (тринадцать тысяч)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СССР и его судебных коллегий, коллегии ОГПУ СССР, особого совещания при НКВД-МГБ-МВД СССР, Комиссии Прокуратуры СССР и НКВД СССР по следственным делам и других органов – в размере 13000 (тринадцать тысяч)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100 000 (сто тысяч)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– в размере 13000 (тринадцать тысяч)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находившимся вместе с родителями или заменявшими их лицами в местах лишения свободы, в ссылке, высылке или на спецпоселении, а также детям жертв политических репрессий, не достигшим восемнадцатилетнего возраста на момент репрессии и в результате ее применения оставшимся без попечения родителей или одного из них – в размере 13000 (тринадцать тысяч) тенге.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ситуации, предоставляется единовременно с учетом среднедушевого дохода, не превышающего порога однократного размера прожиточного минимума, по следующим основаниям: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родительского попечения;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безнадзорность несовершеннолетних, в том числе девиантное поведение;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несовершеннолетних в специальных организациях образования, организациях образования с особым режимом содержания;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возможностей раннего психофизического развития детей от рождения до трех лет;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стойкие нарушения функций организма, обусловленные физическими и (или) умственными возможностями;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возрастом, вследствие перенесенной болезни и (или) инвалидности;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жестокое обращение, приведшее к социальной дезадаптации и социальной депривации;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бездомность (лица без определенного места жительства);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службы пробации;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предоставляется единовременно без учета среднедушевого дохода;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со среднедушевым доходом за квартал, предшествующим кварталу обращению, не превышающим порога однократной величины прожиточного минимума предоставляется единовременно;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больным туберкулезом на амбулаторном этапе лечения предоставляется ежемесячно в размере 7 месячных расчетных показателей со среднедушевым доходом не превышающим порога однократной величины прожиточного минимума;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детям до восемнадцати лет инфицированных вирусом иммунодефицита человека (одному из родителей или иным законным представителям детей), состоящим на диспансерном учете, предоставляется ежемесячно без учета среднедушевого дохода в двухкратном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Предельный размер социальной помощи составляет 100 месячных расчетных показателей. Для ветеранов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предельный размер социальной помощи составляет 1000000 (один миллион) тенге.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расходов на предоставление социальной помощи осуществляется в пределах средств, предусмотренных бюджетом города на текущий финансовый год.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88"/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