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8a22e" w14:textId="9f8a2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Шымкент от 13 декабря 2021 года № 12/92-VII "О бюджете города Шымкент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Шымкент от 19 июля 2022 года № 19/166-VII. Зарегистрировано в Министерстве юстиции Республики Казахстан 27 июля 2022 года № 28913.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Шымкент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Шымкент "О бюджете города Шымкент на 2022-2024 годы" от 13 декабря 2021 года № 12/92-VII (зарегистрировано в Реестре государственной регистрации нормативных правовых актов под № 25833)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Шымкент на 2022-2024 годы согласно приложениям 1, 2 и 3 к настоящему решению соответственно, в том числе на 2022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559 910 586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210 905 061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8 136 305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32 025 068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– 308 844 152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553 859 014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381 000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5 670 572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- 5 670 572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секретаря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Елчиева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июля 2022 года № 19/166-VII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Шымкент от 13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12/92-VII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Шымкент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Категория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559 910 586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210 905 061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51 797 113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20 304 226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31 492 887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23 580 542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16 160 947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10 803 234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4 234 535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118 493 215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115 185 780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8 136 305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7 049 009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7 049 009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32 025 068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30 491 897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30 491 897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308 844 152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308 844 152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308 844 152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553 859 014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4 826 507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3 251 826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и по делам молодежи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обеспечению деятельности ревизионной комиссии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контроля и качества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хозяйства, труда, государственного архитектурно-строительного контроля, контроля за использованием и охраной земель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архитектуры, градостроительства в области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3 274 366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15 301 383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14 225 005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14 225 005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11 481 274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2 741 066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и по делам молодежи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190 131 862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35 686 492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35 686 492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35 686 492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131 135 610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109 980 948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26 141 640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4 212 265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74 836 879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10 092 083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5 189 375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4 902 708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физической культуры и спорта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11 062 579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Дополнительное образование для детей и юношества по спорту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11 062 579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13 869 987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12 437 808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12 437 808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5 348 014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9 664 417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2 486 289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2 056 791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4 663 637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4 663 637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4 663 637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2 463 261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2 463 261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40 924 692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4 068 557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3 427 196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33 124 468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33 124 468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7 203 116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19 894 121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1 597 563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2 647 542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3 731 667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3 127 552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95 593 435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42 668 776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2 414 585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в области жилищного фонда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3 961 767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3 961 767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36 292 424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31 493 340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4 780 850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29 446 782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28 983 537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развития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10 018 531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14 954 806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23 477 877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20 101 608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9 550 793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10 396 304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30 274 843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14 994 905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7 871 266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архивов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4 698 067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7 090 495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7 090 495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10 833 291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2 612 083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2 612 083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физической культуры и спорта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8 221 208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7 827 369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3 978 247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и по делам молодежи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1 914 854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внутренней 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цифровизации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и внешних связей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 и внешних связей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7 920 579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6 557 371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6 557 371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ремонтно-восстановительных работ кабелей электроснабжения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6 237 238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11 862 738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4 616 314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4 616 314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возмещения расходов,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3 777 923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3 777 923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3 622 649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52 041 604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36 502 852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36 502 852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24 738 329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10 141 687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15 538 752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15 538 752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пассажирского транспорта и автомобильных дорог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мониторинга и контроля работ общественного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15 051 824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21 352 051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6 075 479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6 075 479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6 075 479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3 566 086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11 710 486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2 099 930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2 099 930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 местного исполнительного органа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физической культуры и спорта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4 728 470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4 728 470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4 728 470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64 436 865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64 436 865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64 436 865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62 205 736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Категория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5 670 572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-5 670 572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июля 2022 года № 19/166-VII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Шымкент от 13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12/92-VII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районов в городе на 2022-2024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23 561 433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15 967 633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16 311 637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1 271 652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1 039 804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1 047 762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1 271 652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1 039 804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1 047 762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1 271 652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1 039 804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1 047 762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1 237 633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1 039 804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1 047 762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271 279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235 434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340 615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246 230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248 379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341 495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307 135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310 321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252 732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20 101 608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14 645 693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15 053 905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20 101 608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14 645 693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15 053 905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20 101 608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14 645 693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15 053 905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9 550 793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10 250 227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10 646 993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2 631 615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2 826 198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2 936 562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2 253 277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2 468 881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2 564 318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2 442 929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2 622 921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2 724 071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2 222 972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2 332 227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2 422 042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10 396 304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4 294 266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4 305 712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2 586 153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1 172 810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1 176 575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2 718 308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1 185 615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1 188 486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2 223 734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918 576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921 374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2 868 109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1 017 265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1 019 277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561 839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827 020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