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a4d14" w14:textId="bca4d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коэффициентов зонирования, учитывающих месторасположение объекта налогообложения в населенных пунктах Илийского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Илийского района Алматинской области от 1 марта 2022 года № 64. Зарегистрировано в Министерстве юстиции Республики Казахстан 10 марта 2022 года № 27055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01.01.2023 в соответствии с пунктом 3 настоящего решения.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529 Кодекса Республики Казахстан "О налогах и других обязательных платежах в бюджет" (Налоговый кодекс), акимат Илийского района Алматинской области ПОСТАНОВЛЯЕТ: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коэффициенты зонирования, учитывающие месторасположение объекта налогообложения в населенных пунктах Илийского района Алматинской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Илийского района Алматинской области.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 1 января 2023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Карасаев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от 1 марта 2022 года № 64</w:t>
            </w:r>
          </w:p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Коэффициенты зонирования, учитывающие месторасположение объекта налогообложения в населенных пунктах Илийского района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объекта налогобложения в населенном пункте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зонирования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Покровка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Отеген батыр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Боралдай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Байсерке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Жанадаур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Ынтымак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Коктерек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Жанаталап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Коянкус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Енбек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Жанаарна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Жетыген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Куйган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Жаугашты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Екпинды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Междуреченское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Косозен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Н. Тлендиева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М.Түймебаева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Коккайнар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Толе би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Жапек батыр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КазЦИК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Комсомол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Чапаево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Акши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Курты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