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9f88" w14:textId="22c9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Алакольского районного маслихата "Об утверждении Правил управления бесхозяйными отходами, признанными решением суда поступивими в коммунальную собственность" от 25 декабря 2017 года № 24-3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3 февраля 2022 года № 20-14. Зарегистрировано в Министерстве юстиции Республики Казахстан 21 февраля 2022 года № 26856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Алакольский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Алакольского районного маслихата "Об утверждении Правил управления бесхозяйными отходами, признанными решением суда поступившими в коммунальную собственность" от 25 декабря 2017 года № 24-3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Алакольского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