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7af6" w14:textId="ce47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населенному пункту Аксуского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11 апреля 2022 года № 105. Зарегистрировано в Министерстве юстиции Республики Казахстан 19 апреля 2022 года № 27625.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постановления акимата Аксуского района области Жетісу от 04.03.2025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16-5)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Аксуского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Аксуского района.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акимата Аксуского района области Жетісу от 04.03.2025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Аксуского района.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от 11 апреля 2022 года № 105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Аксуского района области Жетісу от 04.03.2025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Аксуского района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Аксуского района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> пункта 2 статьи 10-3 Закона Республики Казахстан "О жилищных отношениях" и определяют порядок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Аксуского района.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многоквартирный жилой дом -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собственников квартир, нежилых помещений многоквартирного жилого дома (далее - собрание) - высший орган управления объектом кондоминиума, обеспечивающий коллективное обсуждение и принятие решений собственниками квартир, нежилых помещений, связанных с управлением объектом кондоминиума и содержанием общего имущества объекта кондоминиума, путем голосования;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мероприятий по реконструкции, текущему или капитальному ремонту наружных стен, кровли многоквартирных жилых домов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жилищно-коммунального хозяйства, пассажирского транспорта, автомобильных дорог и жилищной инспекции Аксуского района" (далее - Отдел) определяет перечень многоквартирных жилых домов, требующих проведения реконструкции, текущего или капитального ремонта наружных стен, кровли для придания району единого архитектурного облика.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Государственное учреждение "Отдел строительства, архитектуры и градостроительства Аксуского района" после определения перечня многоквартирных жилых домов, указанных в пункте 3 Правил, обеспечивает разработку и утверждение единого архитектурного облика района.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Акимат Аксуского района организует следующие мероприятия: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собственников квартир, нежилых помещений (при их наличии) многоквартирного жилого дома с проектом единого архитектурного облика района на официальном интернет-ресурсе акимата;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собственников квартир и нежилых помещений (при их наличии) многоквартирного жилого дома о планируемых работах и примерных сроках их проведения;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собрания собственников квартир, нежилых помещений (при их наличии) для принятия решения о согласии или несогласии проведения ремонтных работ наружных стен, кровли многоквартирного жилого дома.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Собрание принимает решение при наличии более двух третей от общего числа собственников квартир, нежилых помещений.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принятия собранием отрицательного решения, работы по ремонту наружных стен, кровли многоквартирного жилого дома, направленные на придание единого архитектурного облика не производятся.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принятии собранием положительного решения Отдел, в соответствии с требованиями строительных норм, организует обследование технического состояния наружных стен, кровли каждого многоквартирного жилого дома для определения объема работ, типа ремонта (реконструкция, текущий или капитальный) и установления степени их физического износа.</w:t>
      </w:r>
    </w:p>
    <w:bookmarkEnd w:id="18"/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мероприятий по реконструкции, текущему или капитальному ремонту наружных стен, кровли многоквартирных жилых домов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Выбор организации по обследованию технического состояния наружных стен, кровли каждого многоквартирного жилого дома для определения объема работ, типа ремонта (реконтсрукции, текущий или капитальный) осуществляется в соответствии с законодательством о государственных закупках.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итогам обследования технического состояния наружных стен, кровли многоквартирного жилого дома Отдел организует работу по разработке сметного расчета текущего ремонта или изготовлению проектно-сметной документации на капитальный ремонт наружных стен, кровли, направленного на придание единого архитектурного облика, с последующим получением заключения экспертизы за счет средств местного бюджета.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утверждения сметной стоимости текущего ремонта или получения положительного заключения экспертизы проектно-сметной документации капитального ремонта наружных стен, кровли многоквартирных жилых домов, Отдел составляет бюджетную заявку в соответствии с порядком, определенным центральным уполномоченным органом по бюджетному планированию.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Приобретение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облика, осуществляется Отделом в соответствии с законодательством о государственных закупках.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Приемка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осуществляется Отделом с привлечением лиц, осуществляющих технический надзор.</w:t>
      </w:r>
    </w:p>
    <w:bookmarkEnd w:id="24"/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Аксуского района осуществляется из средств местного бюджета.</w:t>
      </w:r>
    </w:p>
    <w:bookmarkEnd w:id="26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