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6494" w14:textId="3956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городу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области Жетісу от 12 июля 2022 года № 159. Зарегистрировано в Министерстве юстиции Республики Казахстан 15 июля 2022 года № 28817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ноября 2021 года № 787 "Об утверждении Правил уплаты туристского взноса для иностранцев",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распространяется на правоотношения, возникшие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