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1192" w14:textId="5fd1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ноября 2022 года № 305. Зарегистрировано в Министерстве юстиции Республики Казахстан 11 ноября 2022 года № 30501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Шалкарскому району в сумме 33,58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