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74c7" w14:textId="c347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Уилского районного маслихата от 1 июля 2020 года № 416 "О повышении базовых ставок земельного налога на не используемые земли сельскохозяйственного назначения по Уилскому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9 марта 2022 года № 112. Зарегистрирован в Министерстве юстиции Республики Казахстан 16 марта 2022 года № 27132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"О повышении базовых ставок земельного налога на не используемые земли сельскохозяйственного назначения по Уилскому району" от 1 июля 2020 года № 416 (зарегистрированное в Реестре государственной регистрации нормативных правовых актов за № 7287).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