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a4a5" w14:textId="16aa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Терисаккан Терисакканского сельского округа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Терисакканского сельского округа Кобдинского района Актюбинской области от 10 октября 2022 года № 46. Зарегистрировано в Министерстве юстиции Республики Казахстан 14 октября 2022 года № 30173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села Терисаккан Терисакканского сельского округа и на основании заключения областной ономастической комиссии при акимате Актюбинской области от 26 марта 2021 года № 1,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Терисаккан Терисакканского сельского округа: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Астана на улицу Жұмекен Нәжімеденов;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Жастар на улицу Мұқағали Мақатаев;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Желтоқсан на улицу күйші Дәулеткерей.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Терисакканского сельского округа Кобдинского района Актюбинского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Терисакканского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