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c473" w14:textId="e15c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Иргизского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8 июня 2022 года № 141. Зарегистрировано в Министерстве юстиции Республики Казахстан 9 июня 2022 года № 28416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самоуправления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Иргизского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Иргизского районного маслихата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 повышении базовых ставок земельного налога на не используемые земли сельскохозяйственного назначения в Иргизском районе" от 13 апреля 2016 года № 15 (зарегистрировано в Реестре государственной регистрации нормативных правовых актов под № 4900).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 внесении дополнения в решение районного маслихата от 13 апреля 2016 года № 15 "О повышении базовых ставок земельного налога и ставок единого земельного налога на не используемые земли сельскохозяйственного назначения в Иргизском районе" от 22 декабря 2016 года № 54 (зарегистрировано в Реестре государственной регистрации нормативных правовых актов под № 5225).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 внесении изменений в решение районного маслихата от 13 апреля 2016 года № 15 "О повышении базовых ставок земельного налога и ставок единого земельного налога на не используемые земли сельскохозяйственного назначения в Иргизском районе" от 5 марта 2018 года № 132 (зарегистрировано в Реестре государственной регистрации нормативных правовых актов под № 3-5-167).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 внесении изменений в решение районного маслихата от 13 апреля 2016 года № 15 "О повышении базовых ставок земельного налога и ставок единого земельного налога на не используемые земли сельскохозяйственного назначения в Иргизском районе" от 25 декабря 2019 года № 263 (зарегистрировано в Реестре государственной регистрации нормативных правовых актов под № 6624).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