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e33e" w14:textId="33be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Культабанского сельского округа Байганинского района Актюбинской области от 18 февраля 2022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Культабанского сельского округа Байганинского района Актюбинской области от 20 апреля 2022 года № 8. Зарегистрировано в Министерстве юстиции Республики Казахстан 28 апреля 2022 года № 27809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ветеринарно-санитарного инспектора Байганинского района от 13 апреля 2022 года № 02-08-04/84,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Кораши Культабанского сельского округа Байганинского района Актюбинской области, в связи с проведением комплекса ветеринарных мероприятий по ликвидации болезни инфекционный ринотрахеит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Культабанского сельского округа Байганинского района Актюбинской области от 18 февраля 2022 года № 3 "Об установлении ограничительных мероприятий" (зарегистрировано в Реестре государственной регистрации нормативных правовых актов за № 26941).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Культабанского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