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c5ab" w14:textId="ce7c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июня 2022 года № 140. Зарегистрировано в Министерстве юстиции Республики Казахстан 14 июня 2022 года № 28442. Утратило силу решением Актюбинского областного маслихата от 30 января 2026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30.01.2026 № 308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27 августа 2021 года № 470 "Об утверждении Методики расчета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Актюбинской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70 тенге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– 80 тенге с учетом налога на добавленную стоимость.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