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99e3" w14:textId="2209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"Об областном бюджете на 2022-2024 годы" от 9 декабря 2021 года №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25 мая 2022 года № 123. Зарегистрировано в Министерстве юстиции Республики Казахстан 6 июня 2022 года № 28379.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областном бюджете на 2022-2024 годы" от 9 декабря 2021 года № 80 (зарегистрированное в Реестре государственной регистрации нормативных правовых актов под № 25883)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400 359 355,9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53 809 585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8 169 878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77 821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338 302 071,9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412 591 550,5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6 222 963,6 тысячи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12 852 282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6 629 318,4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-18 455 158,2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18 455 158,2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10 852 282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6 254 219,4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13 857 095,6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областном бюджете на 2022 год поступление целевых текущих трансфертов из республиканского бюджета и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сотрудникам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передачу функций охраны объектов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жилищные выплаты сотрудников специальных учреждений, конвойной службы, дежурных частей и центров оперативного управления, кинологических подразделений и помощников участковых инспекторов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медицинских работников из числа гражданских служащих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субсидирование развития племенного животноводства, повышения продуктивности и качества продукции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возмещение части расходов, понесенных субъектом рыбного хозяйства,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возмещение части расходов, понесенных субъектом агропромышленного комплекса,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субсидирование в рамках гарантирования и страхования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субсидирование развития производства приоритетных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доплату за проведение внеурочных мероприятий педагогам физической культуры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обеспечение охвата дошкольным воспитанием и обучением детей от трех до шести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увеличение оплаты труда медицинским работникам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реализацию подушевого финансирования в государственных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увеличение оплаты труда педагогов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 доплату за проведение внеурочных мероприятий педагогам физической культуры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доплату за степень магистра методистам методических центров (кабинетов)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 увеличение оплаты труда педагогов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на увеличение оплаты труда медицинским работникам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на обеспечение молодежи бесплатным техническим и профессиональным образованием по востребованным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на проведение медицинской организацией мероприятий, снижающих половое влечение, осуществляемых на основании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на материально-техническое оснащение организаций здравоохранения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на возмещение лизинговых платежей по санитарному транспорту, приобретенному на условиях финансового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закуп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на пропаганду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на реализацию мероприятий по профилактике и борьбе со 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 увеличение размера государственной стипендии обучающимся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 повышение заработной платы работников организаций в области здравоохранения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на оказание медицинской помощи лицам, содержащимся в следственных изоляторах и учреждениях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на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на предоставление государственных грантов молодым предпринимателям для реализаций новых бизнес-идей в рамках Государственной программы поддержки и развития бизнеса "Дорожная карта бизнеса – 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на повышение эффективности деятельности депутатов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на обеспечение и проведение выборов акимов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на развитие продуктивной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областном бюджете на 2022 год поступление кредитов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проведение капитального ремонта общего имущества объектов кондоминиумов;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микрокредитование в сельских населенных пунктах и малых городах.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2022 год целевые текущие трансферты и трансферты на развитие бюджету города областного значения и районным бюджетам: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техническое обслуживание объектов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развитие продуктивной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мая 2022 года № 123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400 359 355,9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338 302 071,9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80 964 987,9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80 964 987,9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257 337 084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257 337 084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412 591 550,5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мобилизационной подготовки и чрезвычайных ситуаций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Проведение работ по инженерной защите населения, объектов и территории от природных и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180 299 628,1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131 286 805,1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4 043 789,1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специалистов в организациях технического и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и финансовое сопровождение системы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10 433 592,8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2 016 309,8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15 121 587,5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подведомственных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8 390 833,8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7 993 733,8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7 993 733,8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7 251 905,8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18 769 587,7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1 208 249,7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35 342 548,1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27 481 949,1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27 481 949,1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12 426 648,6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53 910 672,9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53 910 672,9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53 910 672,9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-18 455 158,2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18 455 158,2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