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cc58" w14:textId="9c4c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на развитие семеноводства по Актюбинской области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26 апреля 2022 года № 125. Зарегистрировано в Министерстве юстиции Республики Казахстан 4 мая 2022 года № 27876.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№ 20209),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на развитие семеноводства по Актюбинской области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Министерство сельского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2022 года 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семеноводства по Актюбинской области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бюджета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потребность, тысяч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саженцы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