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fdfd" w14:textId="7fff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марта 2022 года № 7С-20/3. Зарегистрировано в Министерстве юстиции Республики Казахстан 30 марта 2022 года № 27276. Утратило силу решением Шортандинского районного маслихата Акмолинской области от 24 октября 2023 года № 8С-9/3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8С-9/3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Шортандинском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7С-20/3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Шортандинском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Шортандинском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06.04.2023 </w:t>
      </w:r>
      <w:r>
        <w:rPr>
          <w:rFonts w:ascii="Times New Roman"/>
          <w:b w:val="false"/>
          <w:i w:val="false"/>
          <w:color w:val="000000"/>
          <w:sz w:val="28"/>
        </w:rPr>
        <w:t>№ 8С-2/5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программ" Шортандинского района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соответствии с Правилами исчисления совокупного дохода семьи (гражданина Республики Казахстан), претендующей на получение жилищной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(зарегистрирован в Реестре государственной регистрации нормативных правовых актов под № 20498).";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Шортандинского районного маслихата Акмолинской области от 06.04.2023 </w:t>
      </w:r>
      <w:r>
        <w:rPr>
          <w:rFonts w:ascii="Times New Roman"/>
          <w:b w:val="false"/>
          <w:i w:val="false"/>
          <w:color w:val="000000"/>
          <w:sz w:val="28"/>
        </w:rPr>
        <w:t>№ 8С-2/5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в размере 10 (десяти) процентов.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Шортандинского районного маслихата Акмолинской области от 06.04.2023 </w:t>
      </w:r>
      <w:r>
        <w:rPr>
          <w:rFonts w:ascii="Times New Roman"/>
          <w:b w:val="false"/>
          <w:i w:val="false"/>
          <w:color w:val="000000"/>
          <w:sz w:val="28"/>
        </w:rPr>
        <w:t>№ 8С-2/5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и/или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