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9166" w14:textId="c709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Ерейментауского района Акмолинской области от 8 июня 2021 года № 7 "Об образовании избирательных участков"</w:t>
      </w:r>
    </w:p>
    <w:p>
      <w:pPr>
        <w:spacing w:after="0"/>
        <w:ind w:left="0"/>
        <w:jc w:val="both"/>
      </w:pPr>
      <w:r>
        <w:rPr>
          <w:rFonts w:ascii="Times New Roman"/>
          <w:b w:val="false"/>
          <w:i w:val="false"/>
          <w:color w:val="000000"/>
          <w:sz w:val="28"/>
        </w:rPr>
        <w:t>Решение акима Ерейментауского района Акмолинской области от 29 декабря 2022 года № 8. Зарегистрировано в Министерстве юстиции Республики Казахстан 29 декабря 2022 года № 31437</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Ерейментауского района Акмолинской области от 8 июня 2021 года № 7 "Об образовании избирательных участков" (зарегистрировано в Реестре государственной регистрации нормативных правовых актов под № 22991)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Ерейментауского района Акмолинской области Куттыбаева Е.Б.</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Ерейментауского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Ерейментауская</w:t>
            </w:r>
          </w:p>
          <w:p>
            <w:pPr>
              <w:spacing w:after="20"/>
              <w:ind w:left="20"/>
              <w:jc w:val="both"/>
            </w:pPr>
          </w:p>
          <w:p>
            <w:pPr>
              <w:spacing w:after="20"/>
              <w:ind w:left="20"/>
              <w:jc w:val="both"/>
            </w:pPr>
            <w:r>
              <w:rPr>
                <w:rFonts w:ascii="Times New Roman"/>
                <w:b w:val="false"/>
                <w:i/>
                <w:color w:val="000000"/>
                <w:sz w:val="20"/>
              </w:rPr>
              <w:t>районная 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Жусупова З.Б.</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акимата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29 декабря 2022 года</w:t>
            </w:r>
            <w:r>
              <w:br/>
            </w:r>
            <w:r>
              <w:rPr>
                <w:rFonts w:ascii="Times New Roman"/>
                <w:b w:val="false"/>
                <w:i w:val="false"/>
                <w:color w:val="000000"/>
                <w:sz w:val="20"/>
              </w:rPr>
              <w:t>№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Ерейментауского района</w:t>
            </w:r>
            <w:r>
              <w:br/>
            </w:r>
            <w:r>
              <w:rPr>
                <w:rFonts w:ascii="Times New Roman"/>
                <w:b w:val="false"/>
                <w:i w:val="false"/>
                <w:color w:val="000000"/>
                <w:sz w:val="20"/>
              </w:rPr>
              <w:t>от 8 июня 2021 года</w:t>
            </w:r>
            <w:r>
              <w:br/>
            </w:r>
            <w:r>
              <w:rPr>
                <w:rFonts w:ascii="Times New Roman"/>
                <w:b w:val="false"/>
                <w:i w:val="false"/>
                <w:color w:val="000000"/>
                <w:sz w:val="20"/>
              </w:rPr>
              <w:t>№ 7</w:t>
            </w:r>
          </w:p>
        </w:tc>
      </w:tr>
    </w:tbl>
    <w:bookmarkStart w:name="z7" w:id="4"/>
    <w:p>
      <w:pPr>
        <w:spacing w:after="0"/>
        <w:ind w:left="0"/>
        <w:jc w:val="left"/>
      </w:pPr>
      <w:r>
        <w:rPr>
          <w:rFonts w:ascii="Times New Roman"/>
          <w:b/>
          <w:i w:val="false"/>
          <w:color w:val="000000"/>
        </w:rPr>
        <w:t xml:space="preserve"> Избирательные участки Ерейментауского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Бестогай, улица Абая Кунанбаева, 93, здание коммунального государственного учреждения "Основная средняя школа села Бестогай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Бестогай, село Кызылту.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Байсары, улица Женис, 29, здание коммунального государственного учреждения "Начальная школа села Байсары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Байсары.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имени Олжабай батыра, улица имени Шамшита Байтуарова, 15, здание коммунального государственного учреждения "Общеобразовательная школа села Олжабай батыра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имени Олжабай батыра, село Алгабас, село Ынтымак.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396.</w:t>
            </w:r>
          </w:p>
          <w:p>
            <w:pPr>
              <w:spacing w:after="20"/>
              <w:ind w:left="20"/>
              <w:jc w:val="both"/>
            </w:pPr>
            <w:r>
              <w:rPr>
                <w:rFonts w:ascii="Times New Roman"/>
                <w:b w:val="false"/>
                <w:i w:val="false"/>
                <w:color w:val="000000"/>
                <w:sz w:val="20"/>
              </w:rPr>
              <w:t xml:space="preserve">
Местонахождение: Акмолинская область, Ерейментауский район, село Бозтал, улица Тауелсиздик, 13Б, здание коммунального государственного учреждения "Общеобразовательная школа села Бозтал отдела образования по Ерейментаускому району управления образования Акмолинской области". </w:t>
            </w:r>
          </w:p>
          <w:p>
            <w:pPr>
              <w:spacing w:after="20"/>
              <w:ind w:left="20"/>
              <w:jc w:val="both"/>
            </w:pPr>
            <w:r>
              <w:rPr>
                <w:rFonts w:ascii="Times New Roman"/>
                <w:b w:val="false"/>
                <w:i w:val="false"/>
                <w:color w:val="000000"/>
                <w:sz w:val="20"/>
              </w:rPr>
              <w:t>
Границы: Акмолинская область, Ерейментауский район, село Бозтал.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Тайбай, улица Сарыарка, 54, здание коммунального государственного учреждения "Общеобразовательная школа села Тайбай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Тайбай.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Ельтай, улица Достык, 18, здание коммунального государственного учреждения "Основная средняя школа села Ельтай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Ельтай, село Жарык.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399.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Малтабар, улица Богенбай батыра, 15, здание коммунального государственного учреждения "Общеобразовательная школа имени Перуаш Кәрімұлы села Малтабар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Малтабар.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Куншалган, улица Рахмана Садвакасова, 11, здание коммунального государственного учреждения "Общеобразовательная школа села Куншалган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Куншалган, село Каратал.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401.</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Шакей, улица Жанатурмыс, 36, здание коммунального государственного учреждения "Начальная школа села Шакей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Шакей.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Аксуат, улица Ибрай Алтынсарина, 2, здание коммунального государственного учреждения "Общеобразовательная школа села Аксуат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Аксуат.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403.</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24, здание коммунального государственного учреждения "Общеобразовательная школа села Еркиншилик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Ыбырая Алтынсарина – 1, 2, 3, 4, 5, 6, 7, 8, 9, 10, 11, 12, 13, 14, 15, 16, 18, 19, 21, 22, 23, 24, 25, 26, 27, 28, 29, 30, 31, 32, 33, 34, 35, 37, 38, 39, 41, 42, 43, 44, 45, 46, 47, 48, 49, 50, 52, 53, 54, 55, 56, 56А, 57, 58, 59, 61, 62, 63/1, 63/2, 64, 65/1, 65/2, 66, 67, 68/1, 68/2, 69, 70, 72, 74, 76, 78, 80, 82, 84, 86, 88, 90, 92; улица Абая Кунанбаева – 1, 3, 4, 5, 6, 7, 8, 9, 10, 11, 12, 13, 14, 15, 16, 17, 18, 19, 20/1, 20/2, 21, 22, 24, 25, 26, 28, 28А, 29, 30, 31, 32, 33, 34, 35, 36, 37, 38, 39, 40, 41, 42, 43, 44, 45, 47/1, 47/2, 49, 51/2; улица Достык – 1, 2, 3, 4, 5, 6, 7, 8, 9, 10, 11, 12, 13, 14, 14а, 15, 16, 17, 18, 19, 20, 21, 22, 23, 24, 25, 26, 27, 28, 29, 30, 32, 33, 34, 35, 37, 38, 39, 40, 41, 42, 43, 44, 45, 46, 48, 50; улица Кулыш Досмагамбетулы – 1, 2, 3, 4, 6, 7, 8, 9, 10, 11, 13, 14/1, 14/2, 15, 16, 17, 18, 19, 20, 21, 22, 23, 24, 25, 26, 27, 28, 29, 30, 31; улица Улы дала – 1, 2, 3, 4, 5/1, 5/2, 6/1, 6/2, 7, 8/1, 8/2; улица Желтоксан – 1, 2, 4, 6, 8, 9, 10, 11, 12, 13, 14, 15, 16, 17, 18, 19, 20, 21, 23, 24, 25, 27, 28, 29, 30, 31, 32, 33, 34, 35, 36; улица Армандастар – 1, 2, 4, 5, 6, 10, 12, 12/2, 14; улица Андрея Риммера – 1, 2, 3, 4, 5, 6А, 7, 8, 10, 11, 12, 13, 15; улица Сарыжайлау – 1, 2, 3, 4, 5, 6, 7, 8, 9, 10, 11, 12, 13, 15, 19, 21, 22, 23, 25, 27, 29; улица Береке – 1, 3, 4, 5, 5/3, 6/1, 6/2, 7/1, 7/2, 7/3, 8/1, 8/2, 9/1, 9/2, 9/3, 10, 10А, 12А, 12Б, 13/1, 13/2, 13/3, 15, 48А; улица Мухтара Ауезова – 1, 2, 3, 5, 6, 6а, 8; улица Юрия Гагарина – 1, 2, 3, 4, 5, 7, 8, 9, 10, 13, 14, 15, 16, 17, 18, 19, 20, 21, 22, 23, 24, 25, 26, 27, 28, 29/1, 29/2, 30, 32, 33, 34, 35, 36, 37, 38, 39, 40, 41, 42, 43, 44, 45, 46, 47, 48, 49, 50, 51, 53, 55, 56, 57, 59, 60, 61, 63, 65, 67, 69; площадь Юрия Гагарина – 1/1, 1/2, 1/3, 1/6, 2/2, 2/3, 2/6, 2/7, 4/5, 4/6, 4/7, 4/8, 4/9, 4/10; улица Тауелсиздиктин 25 жылдыгы – 1, 2, 3, 4, 5, 7, 9, 11, 13, 17, 18/1, 19, 20, 21, 22/1, 22/2, 22/3, 23, 24/1, 24/2, 25, 29, 31/1, 33/1, 33/2, 35/1, 35/2, 37/1, 37/2, 39/1, 39/2, 41/1, 41/2, 43/1, 43/2, 45/1, 45/2, 47/1, 47/2, 49/1; улица Меймана Макатаева – 4, 20, 21, 24, 39, 44, 49, 53, 61, 62, 63; Жунис Хамзеулы – 1, 1/2, 2, 3/1, 3/2, 4/1, 4/2, 5, 6/1, 6/2, 7, 8, 9, 10, 11, 12, 13, 14, 15, 16, 17, 18, 19, 20, 21, 22, 23, 24, 25, 26, 27, 28, 29, 30, 31, 32, 33, 34, 35, 36, 37, 38, 39, 40, 41, 42, 43, 44, 45/1, 45/2, 46, 47, 48, 49,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Еркиншилик, улица Сарыжайлау, 20, здание Еркиншиликского дома культуры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Еркиншилик, улица Жунис Хамзеулы –51, 52, 53, 54, 55, 56, 57, 58, 59, 61, 62, 67, 69, 70, 70/1, 71, 72, 73, 74, 75, 76, 77, 78, 79, 80, 81, 82, 83, 84, 85, 86, 87, 90, 91, 92, 94, 95, 98, 99, 100, 101, 102, 103, 104, 107, 108, 109, 110, 111, 112, 113, 115, 116, 117, 118, 119, 120, 121, 122, 123, 125, 127; улица Атаконыс – 1, 2, 3, 4, 5, 6, 7, 8, 9, 10/1, 10/2, 11, 12, 13/1, 13/2, 14, 15, 16/1, 16/2, 17, 18, 19, 20, 21, 22, 23, 24, 25, 26, 27, 28, 29, 30, 31, 32, 33, 34, 35, 36, 37, 38, 39, 40, 41, 42, 43, 44/1, 44/2, 44Б, 45, 46, 47, 48, 49, 50, 51, 52, 53/1, 53/2, 53/3, 53/5, 55/1, 55/2, 55/3, 57/1, 57/2, 57/3, 58, 59/1, 59/2, 59/3, 60, 61, 62, 63, 65, 66, 67, 68, 69, 70, 72, 73, 74, 75, 76, 77, 78, 79, 80, 81, 82, 84, 85, 86, 87, 88, 89, 90, 91, 92, 93, 95, 96, 97, 98/1, 98/2, 99, 101, 102, 103; улица Сагат Жакишулы – 1, 1а, 2, 3, 4, 5, 6, 7, 8, 9, 10, 11, 12, 13, 13А, 15, 16, 17, 18, 19, 21, 23, 24, 25, 26, 29, 30, 32, 33, 34, 35, 36, 37, 38, 39, 40, 41, 42, 43, 44, 45, 46, 47, 48, 49, 50, 52, 52/1, 52/2, 54, 55, 56, 57, 58, 59, 60, 61, 62, 63, 64, 65, 66, 67, 68, 69, 70, 71, 72, 73, 74, 75, 76, 78, 80, 82, 83, 84, 85, 87, 88, 89, 90, 91, 92, 93, 94, 95, 96, 97, 98, 99, 100, 101, 102, 103, 104, 105, 106, 107, 108, 109, 110, 111/1, 111/2, 112, 113/1, 113/2, 114, 115, 116/1, 116/2, 117, 118, 120/1, 120/2; улица Ынтымак – 1, 2, 3, 4, 4а, 5, 6, 7, 8, 9, 10, 11, 12, 13, 14, 15, 16, 17, 18, 19/1, 19/2, 20, 20а, 20в, 21, 22, 23, 24, 25, 26, 28, 29, 31, 32, 33, 34/1, 34/2, 34/3, 34/4, 34а/1, 34а/2, 35, 36, 37, 38, 39, 40, 42, 43, 44, 45, 46, 47, 48, 50, 51, 52/1, 52/2, 53, 54, 56, 57, 58, 59, 60, 61, 62/1, 62/2, 63, 64,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405.</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Енбек, улица Имангали балуана, 15А, здание коммунального государственного учреждения "Основная средняя школа села Енбек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Енбек.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406.</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Новомарковка, улица Якова Киселева, 20, здание коммунального государственного учреждения "Общеобразовательная школа имени Балабека Жахина села Новомарковка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Новомарковка.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407.</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Акмырза, улица Бейбитшилик, 11, здание коммунального государственного учреждения "Общеобразовательная школа села Акмырза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Акмырза, село Жолбасшы.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408.</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Ыбырай Алтынсарина, 9, здание коммунального государственного учреждения "Общеобразовательная школа села Селетинское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имени Каныш Сатпаева – 1, 1/1, 1/2, 3/1, 3/2, 5/1, 5/2, 8/1, 9/1, 9/2, 10/1, 10/2, 11/1, 11/2, 12/1, 12/2, 13/1, 13/2, 14/1, 15/,1, 15/2, 16/1, 16/2, 17/1, 17/2, 18/2, 19/1, 19/2, 20/1, 20/2, 21/1, 21/2, 23/1, 23/2, 24, 25/2, 26/1, 26/2, 27/1, 27/2, 31/1, 31/2; улица Аль-Фараби – 1/1, 4/1, 4/2, 8/1, 8/2, 11/1, 11/2, 13/2, 15/1, 19/1, 19/2; улица Женис – 1/1, 1/2, 3/1, 3/2, 4/1, 4/2, 5, 5/1, 7/1, 7/2, 9/2; улица Юрия Гагарина – 1/1, 8/1, 8/2, 10/1,10/2, 12/1; улица Алии Молдагуловой – 3, 3/2, 5, 7/1, 7/2, 9/1, 9/2, 10, 10/1, 10/2, 10а, 11/1, 11/2, 12/1, 12/2, 13, 13/1, 13/2, 14/1, 14/2, 15, 15/1, 15/2, 16, 17/1, 17/2, 17а/1, 17а/2, 18/1, 18/2, 19/2, 20/1, 20/2, 21/1, 21/2, 21А/1, 21А/2, 22/2, 24/1, 24/2; улица Абая Кунанбаева – 1/2, 2/1, 4/2, 6/1, 6/2, 8/1, 8/2, 10/1, 10/2, 11, 15, 16/1, 16/2, 17, 18/1, 18/2, 19, 20/1, 20/2, 23/1, 23/2, 24/2, 25/1, 25/2, 27/1, 27/2, 29/1, 29/2; улица Сакена Сейфуллина – 1А, 2, 3, 3/1, 4, 6, 7, 8, 12, 14, 18/1, 18/2, 20, 24/1, 24/2, 24А, 26/1, 26/2, 28/1, 28/2, 30/1, 30/2, 32, 32/1, 32/2, 34, 34/1, 34/2, 36/2, 37/1; улица Богенбая – 3/1, 3/2, 6, 6/1, 6/2, 9/1, 9/2, 11/1, 11/2, 13/1, 13/2, 18, 19/1, 19/2, 21, 21/1, 23/1, 23/2, 25/1, 25/2, 28/1, 28/2, 29/1, 29/2, 30/1, 30/2, 31, 31/1, 31/2; улица Бейбитшилик – 1/1, 1/2, 3/1, 3/2, 5/1, 5/2, 7/1, 7/2, 9/1, 9/2, 13/1, 13/2, 15/1; улица Достык – 1/1, 2/1, 3/1, 3/2, 4, 4/2, 6/1, 6/2, 7/1, 7/2, 10;улица Ахмета Байтурсынова – 1, 2/1, 2/2, 3/1, 3/2, 4/1, 4/2, 5/1, 7/1, 7/2, 12/1, 12/2, 13, 13/2, 15; улица Кабанбай батыра – 1, 2/1, 2/2, 3/1, 3/2, 4/1, 4/2, 4А/1, 4А/2, 5, 5/1, 5/2, 7; улица Малика Габдуллина – 2/1, 2/2, 5/2, 8/1, 8/2; улица Александра Пушкина – 11/1, 11/2, 15, 15/1, 15/2, 18; улица Тараса Шевченко – 1/1, 1/2, 3/1, 3/2, 5/1, 5/2, 7/2, 9/1, 9/2; улица Кожа Ахмета Яссауи – 5, 6, 10, 11, 18; улица Ыбырай Алтынсарина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409.</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Тургай, улица Мадениет, 25, здание Тургайского сельского клуба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Тургай, село Нижний Тургай, село Карагайлы.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410.</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Балыкты, улица Орталык, 14, здание филиала "Ерейментауский" республиканского государственного учреждения "Государственный национальный природный парк "Буйратау" Комитета лесного хозяйства и животного мира Министерства экологии, геологии и природных ресурсов Республики Казахстан.</w:t>
            </w:r>
          </w:p>
          <w:p>
            <w:pPr>
              <w:spacing w:after="20"/>
              <w:ind w:left="20"/>
              <w:jc w:val="both"/>
            </w:pPr>
            <w:r>
              <w:rPr>
                <w:rFonts w:ascii="Times New Roman"/>
                <w:b w:val="false"/>
                <w:i w:val="false"/>
                <w:color w:val="000000"/>
                <w:sz w:val="20"/>
              </w:rPr>
              <w:t>
Границы: Акмолинская область, Ерейментауский район, село Балыкты.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411.</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Жанажол, улица Тауелсиздик, 4, здание коммунального государственного учреждения "Основная средняя школа села Жанажол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Жанажол.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Уленты, улица Маншук Маметовой, 1а, здание коммунального государственного учреждения "Общеобразовательная школа села Уленты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Уленты, станция Коржынколь.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413.</w:t>
            </w:r>
          </w:p>
          <w:p>
            <w:pPr>
              <w:spacing w:after="20"/>
              <w:ind w:left="20"/>
              <w:jc w:val="both"/>
            </w:pPr>
            <w:r>
              <w:rPr>
                <w:rFonts w:ascii="Times New Roman"/>
                <w:b w:val="false"/>
                <w:i w:val="false"/>
                <w:color w:val="000000"/>
                <w:sz w:val="20"/>
              </w:rPr>
              <w:t>
Местонахождение: Акмолинская область, Ерейментауский район, станция Уленты, улица имени Каныш Сатпаева, 17, здание вокзала, акционерное общество "Вокзал сервис".</w:t>
            </w:r>
          </w:p>
          <w:p>
            <w:pPr>
              <w:spacing w:after="20"/>
              <w:ind w:left="20"/>
              <w:jc w:val="both"/>
            </w:pPr>
            <w:r>
              <w:rPr>
                <w:rFonts w:ascii="Times New Roman"/>
                <w:b w:val="false"/>
                <w:i w:val="false"/>
                <w:color w:val="000000"/>
                <w:sz w:val="20"/>
              </w:rPr>
              <w:t>
Границы: Акмолинская область, Ерейментауский район, станция Уленты.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414.</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Ажы, улица Зейн Шашкина, 4, здание клуба села Ажы при государственном учреждении "Отдел внутренней политики, культуры и развития языков Ерейментауского района".</w:t>
            </w:r>
          </w:p>
          <w:p>
            <w:pPr>
              <w:spacing w:after="20"/>
              <w:ind w:left="20"/>
              <w:jc w:val="both"/>
            </w:pPr>
            <w:r>
              <w:rPr>
                <w:rFonts w:ascii="Times New Roman"/>
                <w:b w:val="false"/>
                <w:i w:val="false"/>
                <w:color w:val="000000"/>
                <w:sz w:val="20"/>
              </w:rPr>
              <w:t>
Границы: Акмолинская область, Ерейментауский район, село Ажы, село Койтас.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415.</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имени Молдажана Жадайулы, 21, здание коммунального государственного учреждения "Основная средняя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Горнолесная – 1, 2, 3, 4, 5, 6, 7, 8, 9, 10, 11, 12, 13, 13А, 14, 15, 16, 17, 20, 21, 22, 26, 27, 30, 32, 34, 35, 38, 39, 40; улица Каменный карьер – 1/2, 1/3, 2, 2/3, 2/4, 2/6, 2/7, 2/8, 2/9, 2/10, 2/11, 2/12, 2/13, 2/14, 2/15, 2/16, 2/17, 2/18, 2/19, 2/20, 2/21, 2/22, 2/23, 2/24, 2/25, 2/26, 2/27, 2/28, 2/29, 2/30, 2/31, 2/32, 2/33, 2/34, 2/35, 2/36, 2/38, 2/39, 2/40, 2/41, 2/42, 2/43, 2/44, 2/45, 2/46, 2/47, 2/48, 3, 4, 5, 6, 8, 10, 15, 17, 17А,18, 19, 20, 21, 22, 23, 24, 25, 26, 27, 28, 29, 30, 31, 31А, 32, 33, 34, 35, 36, 37, 38, 39, 40, 41, 42, 43, 44, 45А, 46, 47, 48, 49, 50, 51, 52, 53, 54, 55, 56, 73, 75, 77, 79, 81; дом подстанции; улица Бекболат акына – 1, 2, 2А, 2Б, 3, 4, 5, 6, 7, 8, 8А, 9, 10, 11, 12, 13, 14, 15, 16, 16А, 17, 18, 19, 20, 21, 22, 23, 24, 25, 26, 27, 28, 29, 30, 31, 32, 34, 35, 36, 37, 38, 39, 40, 41, 42, 43, 44, 45, 46, 47, 48, 49, 50, 51, 52, 53, 54, 55, 55А, 56, 57, 58, 59, 60, 61, 62, 63, 64, 65, 66, 67, 68, 69, 70, 71, 109, 111, 113, 115, 117, 119, 119А, 121, 123, 125; улица имени Молдажана Жадайулы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416.</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Абая Кунанбаева, 17А, здание коммунального государственного учреждения "Общеобразовательная школа № 1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Сакена Сейфуллина – 1, 2, 2А, 3, 3А, 4, 4А, 5, 5А, 6, 6А, 7, 7А, 8, 8А, 9, 9А, 10, 11, 11Б, 12, 13, 14, 14А, 15, 16, 17, 18, 19, 20, 20А, 21, 22, 23, 23А, 23Б, 24, 24А, 25, 25А, 26, 27, 28, 29, 30, 30/1, 33, 40; улица Амангельды Иманова – 1, 2, 3, 3А, 4, 5, 6, 7, 8, 9, 10, 11, 12, 13, 14, 15, 15А, 16, 17, 18, 19, 20, 21, 23; улица Карасу – 1А, 2, 3, 4, 5, 6, 9, 10, 11, 12, 13, 14, 16, 17, 18, 19, 20, 21, 22, 23, 24, 25, 26, 27, 29, 30, 32, 34, 36, 38, 40, 42, 44, 46; улица Автомобилистов – 2, 2А, 3, 3А, 4, 5, 6, 7, 8, 11, 12, 12а, 16; улица Желтоксан – 1, 2, 2А, 3, 3А, 4, 5, 6, 7, 8, 9, 10, 12, 13, 14, 16, 17, 18, 20, 22, 24, 27, 28, 29, 30; улица Жантай батыра – 1, 2, 2А, 3, 3А, 3В, 4, 5, 6, 6А, 8, 8А, 9, 10, 12, 13, 14, 15, 16, 17, 18, 18А, 19, 20, 21, 22, 23, 24, 25, 26, 27, 28, 29, 30, 31, 32, 33, 34, 35, 36, 37, 38, 39, 40, 41, 43; улица Шокана Уалиханова – 1, 2, 2Б, 3, 4, 5, 6, 7, 8, 9, 10, 11, 12, 13, 13А, 14, 14А, 15, 16, 18; улица Богенбая – 1, 2, 2А, 2Б, 2В, 2Г, 2Д, 3, 4, 5, 6, 7, 8, 9, 10, 11, 12, 13, 14, 15, 16, 17, 18, 18А, 19, 20, 21, 22, 23, 23А, 24, 25, 26, 27, 28, 29, 30, 31, 32, 33, 35, 36, 37, 38, 39, 40, 42, 43, 44, 45, 46, 47, 48, 49, 50, 51, 52, 53, 54, 55, 56; улица Абая Кунанбаева – 1, 2, 3, 4, 5, 6, 7, 7А, 8, 9, 10, 11, 11а, 12, 12А, 13, 13А, 14, 15, 16, 17, 17А, 18, 19, 20, 21, 22, 23, 24, 25, 26, 27, 28, 29, 30, 31, 32, 33, 34, 35, 36, 37, 38, 39, 40, 41, 42, 43, 44, 45, 46, 47, 48, 49, 50, 51, 52, 53, 54, 55, 56, 57, 58, 59, 60, 61, 62, 63, 64, 65, 66, 67, 68, 69, 70, 71, 72, 73, 74, 75, 76, 78, 80, 82, 83, 84, 86; улица Абылайхана – 1, 1А, 2, 2А, 3, 4, 4А, 5, 5А, 6, 6А, 7, 8, 9, 9А, 10, 11, 12, 13, 14, 15, 15А, 16, 17, 18, 18А, 19, 19А, 20, 20А, 21, 22, 23, 24, 25, 26, 27, 28, 29, 30, 31, 32, 33, 34, 35, 36, 37, 38, 39, 40, 41, 42, 43, 44, 45, 46, 47, 48, 49, 50, 51, 52, 53, 54, 55, 56, 57, 58, 59, 60, 61, 62, 63, 64, 65, 66, 67, 68, 69; улица Кенесары Касымова – 1, 2, 3, 5, 7, 9, 11, 13, 15, 17; Школьный переулок – 1, 2, 2А, 3, 4, 5, 6, 7, 8, 9, 9а, 10, 10а, 11, 12, 13; улица Зеленый хутор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улица Заречная – 1, 2, 3, 4, 5, 6, 7, 8, 9, 10, 11, 12, 13, 14, 15, 16, 17, 18, 19, 20, 21, 22, 22А, 22Б, 23, 24, 25, 26, 27, 28, 29, 30, 31, 32, 33, 34, 35, 36, 37, 38, 39, 40, 41, 42, 43, 44, 45, 46, 47, 48, 49, 50, 51, 51а, 52, 53, 54, 55, 56, 57, 59, 60, 61, 63, 63а, 65, 67, 69, 71, 72, 73, 74, 75, 76, 77, 79, 81, 83, 85, 87, 89, 91, 93, 95, 97, 99, 101, 105, 107, 109, 111, 113А; улица Приречная – 1, 1А, 1Б, 1В, 2, 2А, 2Б, 3, 3А, 4, 6, 7, 7А, 8, 9, 10, 11, 12, 13, 14, 15, 16, 17, 18, 19, 20, 21, 22, 23, 24, 25, 26, 27, 28, 29, 31, 32, 33, 34, 37, 38, 39, 40, 42, 45, 50, 60, 61, 71, 80; улица Степная – 1, 1В, 3, 5, 6, 7, 8, 9, 10, 11, 12, 14А; улица Болата Бектемирова – 1, 1Б, 2, 3, 3А, 4, 4А, 5, 6, 7, 8, 9, 10, 11, 12, 13, 13А, 14, 15, 16, 16А, 17, 18, 20, 22, 23; улица Валерия Чкалова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417.</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Кенесары Касымова – 4А, 4Б, 4В, 4/4, 4/13, 6, 8, 8А, 10, 12, 14, 14Б, 16, 18, 93, 93а, 95, 99, 103, 105, 107, 109, 111, 113, 114, 115, 117, 117/1, 119, 121, 123, 125, 127, 129, 131, 133, 135, 137, 139, 141, 143, 144, 145, 147, 147/1, 149, 151, 153, 155, 158; улица Абылайхана – 119, 120, 121, 122, 123, 124, 125, 126, 127, 128, 129, 130, 131, 132, 132А, 132Б, 133, 134, 134А, 134Б, 135, 136, 136А, 136Б, 137, 139, 140, 141, 142, 143, 144, 145, 146, 147, 148, 149, 150, 151, 152, 153, 154, 155, 156, 157, 158, 160, 161, 162, 163, 164, 165, 166, 167, 168, 169, 170, 171, 172, 173, 174, 175, 176, 177, 178, 179, 180, 181, 182, 183, 184, 185, 186, 187, 188, 189, 190, 190а, 191, 192, 193, 194, 195, 196, 197, 198, 199, 200, 201, 202, 203, 204, 205, 206, 207, 208, 209, 210, 211, 212, 213, 214, 215, 216, 217, 218, 219, 220, 220А, 221, 222, 223, 224, 225, 226, 227, 228, 229, 230, 232, 234, 236, 237, 238, 240, 242, 244, 246; улица имени Умбетей жырау – 1, 2, 2А, 4А; улица Женис – 1, 2, 3, 4, 7; улица Талгата Мусабаева – 1, 2, 3, 4, 5, 6, 7; улица Атан батыра – 1, 2, 3, 4А, 4Б, 5, 6, 6А, 6Б, 7А, 9; улица Мира – 1, 1А, 2, 3, 4, 5, 6, 7, 8, 9, 10, 11, 12, 13, 14, 15, 16; улица Железнодорожная – 1, 2, 3, 4, 5, 6, 7, 8, 9, 9/1, 10, 11, 12, 13, 14, 15, 16; улица Свободы – 1, 2, 3, 4, 5, 6, 7, 8, 9, 10, 11, 12, 13, 14, 15, 16; улица Юрия Гагарина – 1, 1а, 2, 3, 4, 5, 6, 7, 8, 9, 10, 11, 12, 13; улица Абая Кунанбаева –142,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улица Алихана Барлыбаева – 3, 7, 8, 9, 10, 11, 12, 13, 14, 16; улица Якова Киселева – 1, 3, 4, 5, 6, 7, 11, 13а, 17; улица Западная – 1, 2, 3, 4, 5, 6, 7, 8, 8а,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418.</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Мухтара Ауезова, 8, здание коммунального государственного учреждения "Школа-лицей имени Богенбай батыра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Автомобилистов – 23, 47, 87; улица Желтоксан – 19, 21, 23, 25, 27, 32, 34, 35, 36, 38, 39, 40, 42, 44, 46, 56, 74, 76А, 78; улица Жантай батыра – 42, 44, 45, 46, 47, 48, 49, 50, 51, 52, 53, 54, 55, 56, 57, 58, 59, 60, 61, 62, 63, 63А, 65, 65А, 68, 68А, 69, 70, 71, 71А, 73, 74, 76, 79, 79/1, 79/2, 79/3, 81, 81/1, 81/3, 81/4, 83, 83Б; улица Шокана Уалиханова – 17, 19, 20, 21, 22, 23, 24, 25, 26, 27, 28, 29, 30, 31, 32, 33, 34, 35, 36, 37, 37/1, 38, 39Б, 40, 41а, 41/1, 41/2, 42, 43, 43Б, 43В, 44, 46, 48, 50, 50А, 51Б, 52, 52А, 54, 54А, 54Б; улица Богенбая – 57, 58, 59, 60, 61, 62, 63, 64, 65, 66, 67, 68, 69, 70, 71, 72, 73, 74, 75, 76, 78, 79, 80, 81, 82, 83, 83А, 84, 85, 86, 86А, 87, 89, 91; улица Абая Кунанбаева – 77, 79, 81, 83, 85, 87, 88, 89, 90, 91, 92, 93, 94, 95, 96, 97, 98, 100, 101/1, 102, 104, 105Б, 106, 109, 109А, 109Б, 109В, 110Б, 111, 112А, 113, 114Б, 114/1, 117, 118, 119, 120, 121, 122, 124, 126А, 128Б, 130; улица Абылайхана – 70, 71, 72, 73, 74, 75, 76, 77, 78, 79, 80, 81, 82, 83, 84, 85, 86, 87, 88, 89, 90, 91, 92, 93, 94А, 95А, 97, 98, 99, 100, 101, 102, 103, 104, 105, 106, 107, 108, 109, 109Б, 110, 111, 112, 114, 115, 116, 117, 118; улица Кенесары Касымова – 19, 21, 23, 25, 27, 29, 31, 33, 35, 37, 37А, 37Б, 39, 41, 43, 45, 47, 48, 49, 51, 53, 55, 57, 59, 61, 63, 65, 67, 69, 71, 73, 75, 77, 79, 79А, 79Б, 83, 85А, 87А, 87Б, 87В, 89; улица Саккулак би – 1, 2, 3, 4, 5А, 6, 7, 8, 9, 10, 11, 12, 12а, 13, 14, 15, 15а, 16, 17, 18, 19, 20, 21, 22, 23, 24, 28; улица Аманжола Альжанова – 1, 1А, 2, 3, 3А, 3Б, 4, 5, 6, 7, 8, 8А, 8Б, 9, 10, 11, 12, 13, 14, 14А, 15, 16, 17, 18, 19, 20, 21, 22, 23, 24, 25, 26, 27, 28, 29, 30, 31, 32, 33, 34, 35, 36; улица Мухтара Ауезова – 1, 2, 3, 3А, 4, 6, 9, 10/10, 11, 12, 14, 25; улица Аль-Фараби – 1, 1А, 2, 3, 4, 5, 6, 7, 8, 9, 10А, 10/4, 11, 11А, 12В, 13, 14, 15, 16, 17, 18, 19, 21, 25, 27, 29, 33, 35; улица имени Умбетей жырау – 5, 7, 8, 9, 11, 13, 15, 16,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419.</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Шокана Уалиханова, 51, здание коммунального государственного учреждения "Школа-лицей имени Насыра Смагулова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Богенбая – 88, 90, 92, 94, 96, 98, 100, 101А, 102, 104, 105, 106, 107, 108, 109, 110, 111, 112, 113, 114, 115, 116, 117, 118, 119, 120, 121, 122, 123, 124, 125, 126, 127, 128, 129, 130, 131, 132, 133, 134, 135, 136, 136А, 137, 138, 139, 140, 140а, 141, 142, 143, 144, 145, 146, 147, 148, 149, 150, 151, 153, 154, 155, 157, 159, 161, 163, 165, 167, 169, 171, 173, 173А, 173Б, 175, 177, 179, 181, 183, 185; улица Шокана Уалиханова – 53, 55, 57, 58, 59, 60, 61, 62, 63, 64, 65, 66, 67, 68, 69, 70, 71, 72, 73, 74, 75, 76, 77, 78, 80, 82, 83, 84, 85, 86, 88, 90, 92, 94, 96, 98, 100, 102, 104, 103, 106, 108, 109, 110, 112, 114, 116, 118, 120, 122, 124, 126, 128, 130, 144, 148, 150, 152, 162; улица Жантай батыра –91, 92, 92А, 93, 94, 95, 96, 97, 98, 99, 100, 101, 102, 103, 104, 105, 106, 107, 108, 111, 124, 126; улица Желтоксан – 88, 94, 97, 98, 100, 124, 126, 142; Октябрьский переулок – 1, 2, 2А, 3, 4, 5, 7; Первомайский переулок – 1, 1А, 1Б, 2, 3, 4, 4А, 4/1, 5, 6, 7, 8, 8А, 9, 10, 11, 12; улица Талгата Мусабаева – 8, 8А, 10, 11, 13, 15, 17; улица Атан батыра – 8, 8/1, 9, 10, 11, 12, 13, 13а, 14, 15, 15/1, 16, 17, 18, 18а, 19, 20, 22, 38; улица Мира – 17, 17А, 17Б, 17/1, 18, 19, 20, 21, 22, 23, 24, 25, 26, 27, 28, 29, 30, 31, 32, 32А, 33, 34, 36, 38, 38А, 40, 42, 44, 45, 46; улица Железнодорожная – 17, 18, 19, 20, 21, 22, 23, 24, 25, 26, 27, 28, 29, 30, 31, 31а, 33, 34, 35, 36, 37, 38, 39А; улица Свободы – 17, 18, 19, 20, 21, 22, 23, 24, 25, 26, 27, 28, 29, 30, 31, 32, 33, 34, 35, 36, 38; улица Юрия Гагарина – 14, 15, 16, 17, 18, 19, 20, 21, 22, 23, 24, 25, 26, 27, 28, 29, 32, 33, 34, 35, 36, 37, 38; улица Алихана Барлыбаева – 15, 17, 18, 19, 20, 21, 22, 24, 25, 26, 26А, 27, 28, 29, 31, 33; улица Строительная – 1, 3, 5, 7, 11, 13; улица Заводская – 1, 2, 3, 4, 5, 6, 7, 8, 8А, 9, 10, 10А, 11, 12, 13, 14, 15, 16, 17, 18, 19, 20, 21, 22,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420.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Казахская, 8/1, здание коммунального государственного учреждения "Общеобразовательная школа № 3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Линейная – 2, 4, 6, 8, 10, 10А, 11, 12, 13, 15, 17, 18, 19, 20, 21, 21Б, 23, 23А, 24, 25, 26, 27, 28, 29, 30, 31, 32, 33; улица Интернациональная – 1, 2, 3, 4, 5, 6, 7, 8, 9, 10, 11, 12, 13, 14, 15, 16, 17, 18, 19, 20, 21, 22, 23, 24, 25, 26, 27, 28, 29, 30, 31, 32, 33, 34, 35, 36, 37, 37А, 38, 39, 40, 41, 42, 43, 45, 47, 49, 51, 53, 55, 57, 59, 61, 62; улица Жанайдара Ыбыраева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98, 99, 101, 103, 106, 107, 108; улица Галымжана Мукатова – 1, 1А, 2, 3, 4, 5, 6, 7, 8, 9, 10, 11, 12, 13, 14, 15, 16, 17, 18, 19, 20, 21, 22, 23, 24, 25, 26, 26А, 27, 28, 30, 31, 32, 32А, 33, 35, 37, 38, 38А, 39, 40, 41, 42, 43, 44, 45, 46, 47, 48, 49, 50, 51, 53, 54, 55, 56, 57, 58, 59, 60, 61, 62, 63, 64, 65, 66, 67, 68, 69, 70, 71, 72, 73, 74, 75, 76, 77, 78, 79, 80, 81, 82, 83, 84, 85, 86, 87, 88, 89, 90, 91, 92, 93, 94, 95, 97, 98, 100, 102, 104; улица Казахская – 1, 3, 3А, 5, 6, 6/1, 6/2, 7, 9, 10, 10А, 11, 12, 13, 14, 15, 17, 18, 19, 19/1, 20, 20А, 21, 22, 23, 24, 25, 26, 27, 28, 28А, 28Б, 29, 30, 31, 32, 33, 34, 34А, 34/1, 34/2, 34/3, 34/4, 34/5, 34/6, 34/7, 35, 36, 37, 38, 39, 40, 41, 43, 43А, 44, 45, 46, 47, 48, 49, 50, 51, 52, 53, 54, 55, 56, 57, 58, 59, 61, 63, 63А, 65, 67, 69, 71, 73; улица Северная – 1, 2, 3, 4, 5, 6, 8, 9, 10, 14, 17; улица Жамбыла Жабаева – 1, 2, 3, 4, 5, 6, 7, 9, 10, 11, 12, 13, 14, 15, 16, 17, 18, 19, 20, 21, 22, 23, 24, 25, 26, 28, 29; улица Деповская – 1, 1Г, 1/2, 1/3, 1/4, 1/6, 1/7, 1/8, 1/9, 1/10, 1/11, 1/12, 1/14, 1/15, 1/18, 1/19, 2, 3, 4, 5, 6, 7, 8, 10, 11, 12, 13, 14, 15, 16, 17, 18, 19А, 20, 21, 22, 23, 24, 29, 30, 31, 31/1, 31/2, 31/3, 31/4, 33,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732.</w:t>
            </w:r>
          </w:p>
          <w:p>
            <w:pPr>
              <w:spacing w:after="20"/>
              <w:ind w:left="20"/>
              <w:jc w:val="both"/>
            </w:pPr>
            <w:r>
              <w:rPr>
                <w:rFonts w:ascii="Times New Roman"/>
                <w:b w:val="false"/>
                <w:i w:val="false"/>
                <w:color w:val="000000"/>
                <w:sz w:val="20"/>
              </w:rPr>
              <w:t>
Местонахождение: Акмолинская область, Ерейментауский район, село Селетинское, улица Абая Кунанбаева, 24, здание государственного коммунального предприятия на праве хозяйственного ведения "Областной центр психического здоровья" при управлении здравоохранения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село Селетинское, улица Абая Кунанбаева,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760</w:t>
            </w:r>
          </w:p>
          <w:p>
            <w:pPr>
              <w:spacing w:after="20"/>
              <w:ind w:left="20"/>
              <w:jc w:val="both"/>
            </w:pPr>
            <w:r>
              <w:rPr>
                <w:rFonts w:ascii="Times New Roman"/>
                <w:b w:val="false"/>
                <w:i w:val="false"/>
                <w:color w:val="000000"/>
                <w:sz w:val="20"/>
              </w:rPr>
              <w:t>
Местонахождение: Акмолинская область, Ерейментауский район, город Ерейментау, улица Женис, 6, здание коммунального государственного учреждения "Общеобразовательная школа № 2 имени Төлеу Шаханова города Ерейментау отдела образования по Ерейментаускому району управления образования Акмолинской области".</w:t>
            </w:r>
          </w:p>
          <w:p>
            <w:pPr>
              <w:spacing w:after="20"/>
              <w:ind w:left="20"/>
              <w:jc w:val="both"/>
            </w:pPr>
            <w:r>
              <w:rPr>
                <w:rFonts w:ascii="Times New Roman"/>
                <w:b w:val="false"/>
                <w:i w:val="false"/>
                <w:color w:val="000000"/>
                <w:sz w:val="20"/>
              </w:rPr>
              <w:t>
Границы: Акмолинская область, Ерейментауский район, город Ерейментау, улица Шокана Уалиханова – 45, 47, 49, 56; улица Богенбая – 97, 99, 101; улица Абая Кунанбаева –125, 127, 129, 132, 133, 133Б, 134, 135, 137,138, 139, 140, 141.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