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8d9" w14:textId="8c3b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Макинска Буландынского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4 мая 2022 года № А-05/134. Зарегистрировано в Министерстве юстиции Республики Казахстан 12 мая 2022 года № 27993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под № 7232), акимат Буландынского района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города Макинска Буландынского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инспекции" Буландынского района в установленном законодательством Республике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Буландынского района Акмолинской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Буландынского района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А-05/134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города Макинска Буландынского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39,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дом № 37,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Зоя Космодемьянская, дом № 3а, квартира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Богенбай батыра, дом № 25А,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