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3a52" w14:textId="543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Полтавского сельского округа Атбасарского района от 26 мая 2022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Атбасарского района Акмолинской области от 22 июля 2022 года № 13. Зарегистрировано в Министерстве юстиции Республики Казахстан 26 июля 2022 года № 28909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Атбасарского района от 18 июля 2022 года № 01-28-296,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Титовка Полтавского сельского округа Атбасарского района,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Полтавского сельского округа Атбасарского района от 26 мая 2022 года № 8 "Об установлении ограничительных мероприятий" (зарегистрировано в Реестре государственной регистрации нормативных правовых актов за № 28329).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Полтавского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Г.Байтурова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