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46589" w14:textId="3d465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на территории города Косшы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Косшы Акмолинской области от 20 сентября 2022 года № 02-183. Зарегистрировано в Министерстве юстиции Республики Казахстан 21 сентября 2022 года № 29732.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акимат города Косшы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 для всех кандидатов на территории города Косшы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города Косшы.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Косшы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Г.Касенов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Территориальная избирательная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комиссия города Косшы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Косшы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сентября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02-183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мест для размещения агитационных печатных материалов кандидатов в период проведения выборов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города Косшы Акмолинской области от 13.04.2026 </w:t>
      </w:r>
      <w:r>
        <w:rPr>
          <w:rFonts w:ascii="Times New Roman"/>
          <w:b w:val="false"/>
          <w:i w:val="false"/>
          <w:color w:val="ff0000"/>
          <w:sz w:val="28"/>
        </w:rPr>
        <w:t>№ 04-109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Республика 46, стенд возле здания государственного учреждения "Аппарат акима города Косшы"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мкр. Лесная поляна 20, стенд на против дома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ул. Республика 1/1 к4, стенд возле общеобразовательной школы №3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ул. Абсагитова 4, стенд возле общеобразовательной школы №1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ул. Жангельдина 16, стенд возле школы "Дара"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ул. Х.А. Яссави, стенд на против ТЦ SMALL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 Желтоксан, стенд возле IT школы-лицей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мкр. Лесная поляна 1, стенд возле остановки "Минимаркет Экомаркет"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мкр. Лесная поляна 2, стенд возле остановки "Минимаркет Экомаркет"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мкр. Лесная поляна 8, стенд возле остановки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Тайтобе ул. Кенесары хана, 15 стенд возле общеобразовательной школы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Косшы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помещений для проведения встреч кандидатов с избирателями на договорной основе в период проведения выборов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акимата города Косшы Акмолинской области от 13.04.2026 </w:t>
      </w:r>
      <w:r>
        <w:rPr>
          <w:rFonts w:ascii="Times New Roman"/>
          <w:b w:val="false"/>
          <w:i w:val="false"/>
          <w:color w:val="ff0000"/>
          <w:sz w:val="28"/>
        </w:rPr>
        <w:t>№ 04-109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Помещения, предоставляемые кандидатам на договорной основе для встреч с избирателями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"Чистые пруды" ул. Айтеке-би 33 зона отдыха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"Best Management Group" улица Ишимская, 9/6, зал ресторана Центра отдыха "Green Park"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Какимжанова Л., улица Республики, 80, большой банкетный зал ресторана "ARUZHAN PLAZA"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Умержанова Б.А., улица Жолмагамбета Калиева, 22, зал ресторана "Айгерим",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"Z-1"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Республики 1 Б, банкетный зал ресторана "Восточный двор"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"Silk-Road corporation"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Алиби Жангельдина, 16, актовый зал школы лицея "Бизнес - академия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культуры при "отделе внутренней политики, культуры, развития языков и спорта", улица Республика 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