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4196" w14:textId="8db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сентября 2022 года № 237/32-VII. Зарегистрировано в Министерстве юстиции Республики Казахстан 17 октября 2022 года № 30184. Утратило силу решением маслихата города Астаны от 14.02.2025 № 271/34-VIII.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14.02.2025 </w:t>
      </w:r>
      <w:r>
        <w:rPr>
          <w:rFonts w:ascii="Times New Roman"/>
          <w:b w:val="false"/>
          <w:i w:val="false"/>
          <w:color w:val="ff0000"/>
          <w:sz w:val="28"/>
        </w:rPr>
        <w:t>№ 271/34-VIII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городе Астане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237/32-VII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городе Астане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городе Астане (далее – Правила) разработаны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служба отлова – государственная ветеринарная организация, созданная местным исполнительным органом города Астаны, а также индивидуальные предприниматели и негосударственные юридические лица, занимающиеся отловом, временным содержанием и умерщвлением животных.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особенностям, удовлетворяют их естественные потребности;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 длины не превышающего 2 (два) метра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 намордник на собаку и регулирует подходящую длину поводка в местах выгула, установленными местными исполнительными органами;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выгул домашнего животного, не создавая беспокойства и помех окружающим, в случае удовлетворения собаки и/или кошки естественных физиологических нужд (фекалий) в местах выгула, владельцам необходимо незамедлительно устранить их последствия.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улицы, вблизи магистралей на домашнее животное надевается намордник и берется на короткий поводок не превышающего 1,5 (полутора) метра, во избежание дорожно-транспортных происшествий и его гибели на проезжей части;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оставлять собаку на привязи и в наморднике на коротком поводке не превышающего 1,5 (полутора) метра, исключающее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нарушение общественного порядка, не возникает опасность для здоровья собаки и помех для свободы ее движений.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собаками, содержат собак на своих базах, складах, строительных площадках,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транспорте, также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организаций (объединений), в помещениях детских, образовательных, медицинских организаций.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