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663d" w14:textId="0966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Астаны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Нур-Султан"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16 марта 2022 года № 145/22-VII. Зарегистрировано в Министерстве юстиции Республики Казахстан 30 марта 2022 года № 27268. Утратило силу решением маслихата города Астаны от 3 октября 2023 года № 84/10-VIII.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03.10.2023 </w:t>
      </w:r>
      <w:r>
        <w:rPr>
          <w:rFonts w:ascii="Times New Roman"/>
          <w:b w:val="false"/>
          <w:i w:val="false"/>
          <w:color w:val="ff0000"/>
          <w:sz w:val="28"/>
        </w:rPr>
        <w:t>№ 84/10-VIII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Нур-Султан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"О Правилах оказания социальной помощи, установления размеров и определения перечня отдельных категорий нуждающихся граждан города Нур-Султан" от 12 декабря 2017 года № 221/25-VI (зарегистрировано в Реестре государственной регистрации нормативных правовых актов за № 1149)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Нур-Султан (далее – Правила), утвержденных вышеуказанным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99-2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"99-2. Размер социальной помощи определяется исходя из фактических затрат заявителя, связанных с подведением и установкой газового оборудования, но не более 130 МРП.".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