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5c43" w14:textId="5475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2021-2025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 февраля 2022 года № 107-210. Зарегистрировано в Министерстве юстиции Республики Казахстан 8 февраля 2022 года № 26754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2021-2025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Оралова А.Р.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107-210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2021-2025 учебные годы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2021-2025 учебные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студента за учебный год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 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