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cd08e" w14:textId="89cd0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по инвестициям и развитию Республики Казахстан от 24 мая 2018 года № 374 "Об утверждении Правил представления недропользователями отчетов при проведении операций по разведке и добыче твердых полезных ископаемых, добыче общераспространенных полезных ископаемых"</w:t>
      </w:r>
    </w:p>
    <w:p>
      <w:pPr>
        <w:spacing w:after="0"/>
        <w:ind w:left="0"/>
        <w:jc w:val="both"/>
      </w:pPr>
      <w:r>
        <w:rPr>
          <w:rFonts w:ascii="Times New Roman"/>
          <w:b w:val="false"/>
          <w:i w:val="false"/>
          <w:color w:val="000000"/>
          <w:sz w:val="28"/>
        </w:rPr>
        <w:t>Приказ Министра индустрии и инфраструктурного развития Республики Казахстан от 21 декабря 2022 года № 731. Зарегистрирован в Министерстве юстиции Республики Казахстан 27 декабря 2022 года № 31548.</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по инвестициям и развитию Республики Казахстан от 24 мая 2018 года № 374 "Об утверждении Правил представления недропользователями отчетов при проведении операций по разведке и добыче твердых полезных ископаемых, добыче общераспространенных полезных ископаемых" (зарегистрирован в Реестре государственной регистрации нормативных правовых актов под № 17063) следующее изменение:</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представления недропользователями отчетов при проведении операций по разведке и добыче твердых полезных ископаемых, добыче общераспространенных полезных ископаемых,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8" w:id="3"/>
    <w:p>
      <w:pPr>
        <w:spacing w:after="0"/>
        <w:ind w:left="0"/>
        <w:jc w:val="both"/>
      </w:pPr>
      <w:r>
        <w:rPr>
          <w:rFonts w:ascii="Times New Roman"/>
          <w:b w:val="false"/>
          <w:i w:val="false"/>
          <w:color w:val="000000"/>
          <w:sz w:val="28"/>
        </w:rPr>
        <w:t>
      2. Комитету индустриального развития Министерства индустрии и инфраструктурного развития Республики Казахстан в установленном законодательством порядке обеспечить:</w:t>
      </w:r>
    </w:p>
    <w:bookmarkEnd w:id="3"/>
    <w:bookmarkStart w:name="z9"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10" w:id="5"/>
    <w:p>
      <w:pPr>
        <w:spacing w:after="0"/>
        <w:ind w:left="0"/>
        <w:jc w:val="both"/>
      </w:pPr>
      <w:r>
        <w:rPr>
          <w:rFonts w:ascii="Times New Roman"/>
          <w:b w:val="false"/>
          <w:i w:val="false"/>
          <w:color w:val="000000"/>
          <w:sz w:val="28"/>
        </w:rPr>
        <w:t>
      2) размещение настоящего приказа на интернет-ресурсе Министерства индустрии и инфраструктурного развития Республики Казахстан.</w:t>
      </w:r>
    </w:p>
    <w:bookmarkEnd w:id="5"/>
    <w:bookmarkStart w:name="z11"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индустрии и инфраструктурного развития Республики Казахстан.</w:t>
      </w:r>
    </w:p>
    <w:bookmarkEnd w:id="6"/>
    <w:bookmarkStart w:name="z12"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индустрии и</w:t>
            </w:r>
          </w:p>
          <w:p>
            <w:pPr>
              <w:spacing w:after="20"/>
              <w:ind w:left="20"/>
              <w:jc w:val="both"/>
            </w:pPr>
          </w:p>
          <w:p>
            <w:pPr>
              <w:spacing w:after="20"/>
              <w:ind w:left="20"/>
              <w:jc w:val="both"/>
            </w:pPr>
            <w:r>
              <w:rPr>
                <w:rFonts w:ascii="Times New Roman"/>
                <w:b w:val="false"/>
                <w:i/>
                <w:color w:val="000000"/>
                <w:sz w:val="20"/>
              </w:rPr>
              <w:t>инфраструктурного развития</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Ускенбаев</w:t>
            </w:r>
            <w:r>
              <w:rPr>
                <w:rFonts w:ascii="Times New Roman"/>
                <w:b w:val="false"/>
                <w:i w:val="false"/>
                <w:color w:val="000000"/>
                <w:sz w:val="20"/>
              </w:rPr>
              <w:t>
</w:t>
            </w:r>
          </w:p>
        </w:tc>
      </w:tr>
    </w:tbl>
    <w:p>
      <w:pPr>
        <w:spacing w:after="0"/>
        <w:ind w:left="0"/>
        <w:jc w:val="both"/>
      </w:pPr>
      <w:bookmarkStart w:name="z14"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w:t>
      </w:r>
    </w:p>
    <w:p>
      <w:pPr>
        <w:spacing w:after="0"/>
        <w:ind w:left="0"/>
        <w:jc w:val="both"/>
      </w:pPr>
      <w:r>
        <w:rPr>
          <w:rFonts w:ascii="Times New Roman"/>
          <w:b w:val="false"/>
          <w:i w:val="false"/>
          <w:color w:val="000000"/>
          <w:sz w:val="28"/>
        </w:rPr>
        <w:t>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5"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Бюро национальной статистики</w:t>
      </w:r>
    </w:p>
    <w:p>
      <w:pPr>
        <w:spacing w:after="0"/>
        <w:ind w:left="0"/>
        <w:jc w:val="both"/>
      </w:pPr>
      <w:r>
        <w:rPr>
          <w:rFonts w:ascii="Times New Roman"/>
          <w:b w:val="false"/>
          <w:i w:val="false"/>
          <w:color w:val="000000"/>
          <w:sz w:val="28"/>
        </w:rPr>
        <w:t>Агентства по стратегическому</w:t>
      </w:r>
    </w:p>
    <w:p>
      <w:pPr>
        <w:spacing w:after="0"/>
        <w:ind w:left="0"/>
        <w:jc w:val="both"/>
      </w:pPr>
      <w:r>
        <w:rPr>
          <w:rFonts w:ascii="Times New Roman"/>
          <w:b w:val="false"/>
          <w:i w:val="false"/>
          <w:color w:val="000000"/>
          <w:sz w:val="28"/>
        </w:rPr>
        <w:t>планированию и реформам</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6"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Министерство энергетики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 Министра индустрии</w:t>
            </w:r>
            <w:r>
              <w:br/>
            </w:r>
            <w:r>
              <w:rPr>
                <w:rFonts w:ascii="Times New Roman"/>
                <w:b w:val="false"/>
                <w:i w:val="false"/>
                <w:color w:val="000000"/>
                <w:sz w:val="20"/>
              </w:rPr>
              <w:t>и 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21 декабря 2022 года № 731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представления</w:t>
            </w:r>
            <w:r>
              <w:br/>
            </w:r>
            <w:r>
              <w:rPr>
                <w:rFonts w:ascii="Times New Roman"/>
                <w:b w:val="false"/>
                <w:i w:val="false"/>
                <w:color w:val="000000"/>
                <w:sz w:val="20"/>
              </w:rPr>
              <w:t>недропользователями отчетов</w:t>
            </w:r>
            <w:r>
              <w:br/>
            </w:r>
            <w:r>
              <w:rPr>
                <w:rFonts w:ascii="Times New Roman"/>
                <w:b w:val="false"/>
                <w:i w:val="false"/>
                <w:color w:val="000000"/>
                <w:sz w:val="20"/>
              </w:rPr>
              <w:t>при проведении операций по</w:t>
            </w:r>
            <w:r>
              <w:br/>
            </w:r>
            <w:r>
              <w:rPr>
                <w:rFonts w:ascii="Times New Roman"/>
                <w:b w:val="false"/>
                <w:i w:val="false"/>
                <w:color w:val="000000"/>
                <w:sz w:val="20"/>
              </w:rPr>
              <w:t>разведке и добыче твердых</w:t>
            </w:r>
            <w:r>
              <w:br/>
            </w:r>
            <w:r>
              <w:rPr>
                <w:rFonts w:ascii="Times New Roman"/>
                <w:b w:val="false"/>
                <w:i w:val="false"/>
                <w:color w:val="000000"/>
                <w:sz w:val="20"/>
              </w:rPr>
              <w:t>полезных ископаемых,</w:t>
            </w:r>
            <w:r>
              <w:br/>
            </w:r>
            <w:r>
              <w:rPr>
                <w:rFonts w:ascii="Times New Roman"/>
                <w:b w:val="false"/>
                <w:i w:val="false"/>
                <w:color w:val="000000"/>
                <w:sz w:val="20"/>
              </w:rPr>
              <w:t>добыче общераспространенных</w:t>
            </w:r>
            <w:r>
              <w:br/>
            </w:r>
            <w:r>
              <w:rPr>
                <w:rFonts w:ascii="Times New Roman"/>
                <w:b w:val="false"/>
                <w:i w:val="false"/>
                <w:color w:val="000000"/>
                <w:sz w:val="20"/>
              </w:rPr>
              <w:t>полезных ископаемых</w:t>
            </w:r>
          </w:p>
        </w:tc>
      </w:tr>
    </w:tbl>
    <w:bookmarkStart w:name="z19" w:id="11"/>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11"/>
    <w:bookmarkStart w:name="z20" w:id="12"/>
    <w:p>
      <w:pPr>
        <w:spacing w:after="0"/>
        <w:ind w:left="0"/>
        <w:jc w:val="left"/>
      </w:pPr>
      <w:r>
        <w:rPr>
          <w:rFonts w:ascii="Times New Roman"/>
          <w:b/>
          <w:i w:val="false"/>
          <w:color w:val="000000"/>
        </w:rPr>
        <w:t xml:space="preserve"> Форма административных данных размещена на интернет ресурсе: www.gov.kz/memleket/entities/miid</w:t>
      </w:r>
    </w:p>
    <w:bookmarkEnd w:id="12"/>
    <w:bookmarkStart w:name="z21" w:id="13"/>
    <w:p>
      <w:pPr>
        <w:spacing w:after="0"/>
        <w:ind w:left="0"/>
        <w:jc w:val="both"/>
      </w:pPr>
      <w:r>
        <w:rPr>
          <w:rFonts w:ascii="Times New Roman"/>
          <w:b w:val="false"/>
          <w:i w:val="false"/>
          <w:color w:val="000000"/>
          <w:sz w:val="28"/>
        </w:rPr>
        <w:t>
      Отчет о приобретенных товарах, работах и услугах и доле внутристрановой ценности в них по разведке или добыче твердых полезных ископаемых</w:t>
      </w:r>
    </w:p>
    <w:bookmarkEnd w:id="13"/>
    <w:bookmarkStart w:name="z22" w:id="14"/>
    <w:p>
      <w:pPr>
        <w:spacing w:after="0"/>
        <w:ind w:left="0"/>
        <w:jc w:val="both"/>
      </w:pPr>
      <w:r>
        <w:rPr>
          <w:rFonts w:ascii="Times New Roman"/>
          <w:b w:val="false"/>
          <w:i w:val="false"/>
          <w:color w:val="000000"/>
          <w:sz w:val="28"/>
        </w:rPr>
        <w:t>
      Индекс: 1.1.-ТПИ*</w:t>
      </w:r>
    </w:p>
    <w:bookmarkEnd w:id="14"/>
    <w:bookmarkStart w:name="z23" w:id="15"/>
    <w:p>
      <w:pPr>
        <w:spacing w:after="0"/>
        <w:ind w:left="0"/>
        <w:jc w:val="both"/>
      </w:pPr>
      <w:r>
        <w:rPr>
          <w:rFonts w:ascii="Times New Roman"/>
          <w:b w:val="false"/>
          <w:i w:val="false"/>
          <w:color w:val="000000"/>
          <w:sz w:val="28"/>
        </w:rPr>
        <w:t>
      Периодичность: ежегодно при проведении операций по разведке твердых полезных ископаемых, ежеквартально при проведении операций по добыче твердых полезных ископаемых</w:t>
      </w:r>
    </w:p>
    <w:bookmarkEnd w:id="15"/>
    <w:bookmarkStart w:name="z24" w:id="16"/>
    <w:p>
      <w:pPr>
        <w:spacing w:after="0"/>
        <w:ind w:left="0"/>
        <w:jc w:val="both"/>
      </w:pPr>
      <w:r>
        <w:rPr>
          <w:rFonts w:ascii="Times New Roman"/>
          <w:b w:val="false"/>
          <w:i w:val="false"/>
          <w:color w:val="000000"/>
          <w:sz w:val="28"/>
        </w:rPr>
        <w:t>
      Лица, предоставляющие информацию: недропользователи</w:t>
      </w:r>
    </w:p>
    <w:bookmarkEnd w:id="16"/>
    <w:bookmarkStart w:name="z25" w:id="17"/>
    <w:p>
      <w:pPr>
        <w:spacing w:after="0"/>
        <w:ind w:left="0"/>
        <w:jc w:val="both"/>
      </w:pPr>
      <w:r>
        <w:rPr>
          <w:rFonts w:ascii="Times New Roman"/>
          <w:b w:val="false"/>
          <w:i w:val="false"/>
          <w:color w:val="000000"/>
          <w:sz w:val="28"/>
        </w:rPr>
        <w:t>
      Куда представляется: в уполномоченный орган в области твердых полезных ископаемых</w:t>
      </w:r>
    </w:p>
    <w:bookmarkEnd w:id="17"/>
    <w:bookmarkStart w:name="z26" w:id="18"/>
    <w:p>
      <w:pPr>
        <w:spacing w:after="0"/>
        <w:ind w:left="0"/>
        <w:jc w:val="both"/>
      </w:pPr>
      <w:r>
        <w:rPr>
          <w:rFonts w:ascii="Times New Roman"/>
          <w:b w:val="false"/>
          <w:i w:val="false"/>
          <w:color w:val="000000"/>
          <w:sz w:val="28"/>
        </w:rPr>
        <w:t>
      Срок представления: при проведении операций по разведке твердых полезных ископаемых ежегодно не позднее 30 апреля года, следующего за отчетным периодом, при проведении операций по добыче твердых полезных ископаемых ежеквартально не позднее двадцать пятого числа месяца, следующего за отчетным периодом</w:t>
      </w:r>
    </w:p>
    <w:bookmarkEnd w:id="18"/>
    <w:bookmarkStart w:name="z27" w:id="19"/>
    <w:p>
      <w:pPr>
        <w:spacing w:after="0"/>
        <w:ind w:left="0"/>
        <w:jc w:val="both"/>
      </w:pPr>
      <w:r>
        <w:rPr>
          <w:rFonts w:ascii="Times New Roman"/>
          <w:b w:val="false"/>
          <w:i w:val="false"/>
          <w:color w:val="000000"/>
          <w:sz w:val="28"/>
        </w:rPr>
        <w:t>
      Таблица 1</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акта государственной регистрации контракта (лицензии) на проведение операций по недропользованию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предмета закупа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закупки, присвоенный системой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закупки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подведения итогов закупа (день месяц,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договора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договора (день месяц,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 w:id="20"/>
    <w:p>
      <w:pPr>
        <w:spacing w:after="0"/>
        <w:ind w:left="0"/>
        <w:jc w:val="both"/>
      </w:pPr>
      <w:r>
        <w:rPr>
          <w:rFonts w:ascii="Times New Roman"/>
          <w:b w:val="false"/>
          <w:i w:val="false"/>
          <w:color w:val="000000"/>
          <w:sz w:val="28"/>
        </w:rPr>
        <w:t>
      продолжение таблицы</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действия договора (день месяц,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договора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договора без учета НДС**,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запланированная в ГПЗ*** без учета НДС,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Организационно-правовая форма поставщика ТРУ****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поставщика ТРУ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 w:id="21"/>
    <w:p>
      <w:pPr>
        <w:spacing w:after="0"/>
        <w:ind w:left="0"/>
        <w:jc w:val="both"/>
      </w:pPr>
      <w:r>
        <w:rPr>
          <w:rFonts w:ascii="Times New Roman"/>
          <w:b w:val="false"/>
          <w:i w:val="false"/>
          <w:color w:val="000000"/>
          <w:sz w:val="28"/>
        </w:rPr>
        <w:t>
      продолжение таблицы</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поставщика ТРУ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поставщика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адрес поставщика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телефон поставщика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сотрудников поставщика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численность сотрудников поставщика,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сотрудников поставщика граждан Республики Казахстан, человек</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договора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закупки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ТРУ по ЕНС ТРУ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краткое (дополнительное) описание приобретенных ТРУ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закупа в натуральном выражении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закупа без учета НДС в стоимостном выражении,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 производителя товара, которому выдан сертификат "СТ-КZ"</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 w:id="22"/>
    <w:p>
      <w:pPr>
        <w:spacing w:after="0"/>
        <w:ind w:left="0"/>
        <w:jc w:val="both"/>
      </w:pPr>
      <w:r>
        <w:rPr>
          <w:rFonts w:ascii="Times New Roman"/>
          <w:b w:val="false"/>
          <w:i w:val="false"/>
          <w:color w:val="000000"/>
          <w:sz w:val="28"/>
        </w:rPr>
        <w:t>
      продолжение таблицы</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сертификата "СТ-КZ"</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сертификата "СТ-КZ"</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органа выдачи сертификата "СТ-КZ"</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сертификата "СТ-КZ", (день, месяц,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Внутристрановая ценность в товаре, указанная в сертификате "СТ-КZ",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Внутристрановая ценность в работе (услуге),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происхождения товара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1" w:id="23"/>
      <w:r>
        <w:rPr>
          <w:rFonts w:ascii="Times New Roman"/>
          <w:b w:val="false"/>
          <w:i w:val="false"/>
          <w:color w:val="000000"/>
          <w:sz w:val="28"/>
        </w:rPr>
        <w:t>
      Наименование</w:t>
      </w:r>
    </w:p>
    <w:bookmarkEnd w:id="23"/>
    <w:p>
      <w:pPr>
        <w:spacing w:after="0"/>
        <w:ind w:left="0"/>
        <w:jc w:val="both"/>
      </w:pPr>
      <w:r>
        <w:rPr>
          <w:rFonts w:ascii="Times New Roman"/>
          <w:b w:val="false"/>
          <w:i w:val="false"/>
          <w:color w:val="000000"/>
          <w:sz w:val="28"/>
        </w:rPr>
        <w:t xml:space="preserve">       ______________________________________________________________</w:t>
      </w:r>
    </w:p>
    <w:p>
      <w:pPr>
        <w:spacing w:after="0"/>
        <w:ind w:left="0"/>
        <w:jc w:val="both"/>
      </w:pPr>
      <w:r>
        <w:rPr>
          <w:rFonts w:ascii="Times New Roman"/>
          <w:b w:val="false"/>
          <w:i w:val="false"/>
          <w:color w:val="000000"/>
          <w:sz w:val="28"/>
        </w:rPr>
        <w:t xml:space="preserve">       Адрес_________________________________________________________</w:t>
      </w:r>
    </w:p>
    <w:p>
      <w:pPr>
        <w:spacing w:after="0"/>
        <w:ind w:left="0"/>
        <w:jc w:val="both"/>
      </w:pPr>
      <w:r>
        <w:rPr>
          <w:rFonts w:ascii="Times New Roman"/>
          <w:b w:val="false"/>
          <w:i w:val="false"/>
          <w:color w:val="000000"/>
          <w:sz w:val="28"/>
        </w:rPr>
        <w:t xml:space="preserve">       Телефоны______________________________________________________</w:t>
      </w:r>
    </w:p>
    <w:p>
      <w:pPr>
        <w:spacing w:after="0"/>
        <w:ind w:left="0"/>
        <w:jc w:val="both"/>
      </w:pPr>
      <w:r>
        <w:rPr>
          <w:rFonts w:ascii="Times New Roman"/>
          <w:b w:val="false"/>
          <w:i w:val="false"/>
          <w:color w:val="000000"/>
          <w:sz w:val="28"/>
        </w:rPr>
        <w:t xml:space="preserve">       Адрес электронной почты ________________________________________</w:t>
      </w:r>
    </w:p>
    <w:p>
      <w:pPr>
        <w:spacing w:after="0"/>
        <w:ind w:left="0"/>
        <w:jc w:val="both"/>
      </w:pPr>
      <w:r>
        <w:rPr>
          <w:rFonts w:ascii="Times New Roman"/>
          <w:b w:val="false"/>
          <w:i w:val="false"/>
          <w:color w:val="000000"/>
          <w:sz w:val="28"/>
        </w:rPr>
        <w:t xml:space="preserve">       Исполнитель____________________________________________________</w:t>
      </w:r>
    </w:p>
    <w:p>
      <w:pPr>
        <w:spacing w:after="0"/>
        <w:ind w:left="0"/>
        <w:jc w:val="both"/>
      </w:pPr>
      <w:r>
        <w:rPr>
          <w:rFonts w:ascii="Times New Roman"/>
          <w:b w:val="false"/>
          <w:i w:val="false"/>
          <w:color w:val="000000"/>
          <w:sz w:val="28"/>
        </w:rPr>
        <w:t xml:space="preserve">                   фамилия, имя и отчество (при его наличии), телефон.</w:t>
      </w:r>
    </w:p>
    <w:p>
      <w:pPr>
        <w:spacing w:after="0"/>
        <w:ind w:left="0"/>
        <w:jc w:val="both"/>
      </w:pPr>
      <w:r>
        <w:rPr>
          <w:rFonts w:ascii="Times New Roman"/>
          <w:b w:val="false"/>
          <w:i w:val="false"/>
          <w:color w:val="000000"/>
          <w:sz w:val="28"/>
        </w:rPr>
        <w:t xml:space="preserve">       Руководитель или лицо, исполняющее его обязанности</w:t>
      </w:r>
    </w:p>
    <w:p>
      <w:pPr>
        <w:spacing w:after="0"/>
        <w:ind w:left="0"/>
        <w:jc w:val="both"/>
      </w:pPr>
      <w:r>
        <w:rPr>
          <w:rFonts w:ascii="Times New Roman"/>
          <w:b w:val="false"/>
          <w:i w:val="false"/>
          <w:color w:val="000000"/>
          <w:sz w:val="28"/>
        </w:rPr>
        <w:t xml:space="preserve">       ______________________________________</w:t>
      </w:r>
    </w:p>
    <w:p>
      <w:pPr>
        <w:spacing w:after="0"/>
        <w:ind w:left="0"/>
        <w:jc w:val="both"/>
      </w:pPr>
      <w:r>
        <w:rPr>
          <w:rFonts w:ascii="Times New Roman"/>
          <w:b w:val="false"/>
          <w:i w:val="false"/>
          <w:color w:val="000000"/>
          <w:sz w:val="28"/>
        </w:rPr>
        <w:t xml:space="preserve">       фамилия, имя и отчество (при его наличии) _____________ подпись</w:t>
      </w:r>
    </w:p>
    <w:bookmarkStart w:name="z32" w:id="24"/>
    <w:p>
      <w:pPr>
        <w:spacing w:after="0"/>
        <w:ind w:left="0"/>
        <w:jc w:val="both"/>
      </w:pPr>
      <w:r>
        <w:rPr>
          <w:rFonts w:ascii="Times New Roman"/>
          <w:b w:val="false"/>
          <w:i w:val="false"/>
          <w:color w:val="000000"/>
          <w:sz w:val="28"/>
        </w:rPr>
        <w:t>
      Примечание:</w:t>
      </w:r>
    </w:p>
    <w:bookmarkEnd w:id="24"/>
    <w:bookmarkStart w:name="z33" w:id="25"/>
    <w:p>
      <w:pPr>
        <w:spacing w:after="0"/>
        <w:ind w:left="0"/>
        <w:jc w:val="both"/>
      </w:pPr>
      <w:r>
        <w:rPr>
          <w:rFonts w:ascii="Times New Roman"/>
          <w:b w:val="false"/>
          <w:i w:val="false"/>
          <w:color w:val="000000"/>
          <w:sz w:val="28"/>
        </w:rPr>
        <w:t>
      расшифровка аббревиатур:</w:t>
      </w:r>
    </w:p>
    <w:bookmarkEnd w:id="25"/>
    <w:bookmarkStart w:name="z34" w:id="26"/>
    <w:p>
      <w:pPr>
        <w:spacing w:after="0"/>
        <w:ind w:left="0"/>
        <w:jc w:val="both"/>
      </w:pPr>
      <w:r>
        <w:rPr>
          <w:rFonts w:ascii="Times New Roman"/>
          <w:b w:val="false"/>
          <w:i w:val="false"/>
          <w:color w:val="000000"/>
          <w:sz w:val="28"/>
        </w:rPr>
        <w:t>
      *ТПИ – твердые полезные ископаемые;</w:t>
      </w:r>
    </w:p>
    <w:bookmarkEnd w:id="26"/>
    <w:bookmarkStart w:name="z35" w:id="27"/>
    <w:p>
      <w:pPr>
        <w:spacing w:after="0"/>
        <w:ind w:left="0"/>
        <w:jc w:val="both"/>
      </w:pPr>
      <w:r>
        <w:rPr>
          <w:rFonts w:ascii="Times New Roman"/>
          <w:b w:val="false"/>
          <w:i w:val="false"/>
          <w:color w:val="000000"/>
          <w:sz w:val="28"/>
        </w:rPr>
        <w:t>
      **НДС - налог на добавленную стоимость;</w:t>
      </w:r>
    </w:p>
    <w:bookmarkEnd w:id="27"/>
    <w:bookmarkStart w:name="z36" w:id="28"/>
    <w:p>
      <w:pPr>
        <w:spacing w:after="0"/>
        <w:ind w:left="0"/>
        <w:jc w:val="both"/>
      </w:pPr>
      <w:r>
        <w:rPr>
          <w:rFonts w:ascii="Times New Roman"/>
          <w:b w:val="false"/>
          <w:i w:val="false"/>
          <w:color w:val="000000"/>
          <w:sz w:val="28"/>
        </w:rPr>
        <w:t>
      ***ГПЗ - годовой план закупа;</w:t>
      </w:r>
    </w:p>
    <w:bookmarkEnd w:id="28"/>
    <w:bookmarkStart w:name="z37" w:id="29"/>
    <w:p>
      <w:pPr>
        <w:spacing w:after="0"/>
        <w:ind w:left="0"/>
        <w:jc w:val="both"/>
      </w:pPr>
      <w:r>
        <w:rPr>
          <w:rFonts w:ascii="Times New Roman"/>
          <w:b w:val="false"/>
          <w:i w:val="false"/>
          <w:color w:val="000000"/>
          <w:sz w:val="28"/>
        </w:rPr>
        <w:t>
      ****ТРУ - товары, работы или услуги;</w:t>
      </w:r>
    </w:p>
    <w:bookmarkEnd w:id="29"/>
    <w:bookmarkStart w:name="z38" w:id="30"/>
    <w:p>
      <w:pPr>
        <w:spacing w:after="0"/>
        <w:ind w:left="0"/>
        <w:jc w:val="both"/>
      </w:pPr>
      <w:r>
        <w:rPr>
          <w:rFonts w:ascii="Times New Roman"/>
          <w:b w:val="false"/>
          <w:i w:val="false"/>
          <w:color w:val="000000"/>
          <w:sz w:val="28"/>
        </w:rPr>
        <w:t>
      *****БИН - бизнес идентификационный номер;</w:t>
      </w:r>
    </w:p>
    <w:bookmarkEnd w:id="30"/>
    <w:bookmarkStart w:name="z39" w:id="31"/>
    <w:p>
      <w:pPr>
        <w:spacing w:after="0"/>
        <w:ind w:left="0"/>
        <w:jc w:val="both"/>
      </w:pPr>
      <w:r>
        <w:rPr>
          <w:rFonts w:ascii="Times New Roman"/>
          <w:b w:val="false"/>
          <w:i w:val="false"/>
          <w:color w:val="000000"/>
          <w:sz w:val="28"/>
        </w:rPr>
        <w:t>
      ******ИИН - индивидуальный идентификационный номер;</w:t>
      </w:r>
    </w:p>
    <w:bookmarkEnd w:id="31"/>
    <w:bookmarkStart w:name="z40" w:id="32"/>
    <w:p>
      <w:pPr>
        <w:spacing w:after="0"/>
        <w:ind w:left="0"/>
        <w:jc w:val="both"/>
      </w:pPr>
      <w:r>
        <w:rPr>
          <w:rFonts w:ascii="Times New Roman"/>
          <w:b w:val="false"/>
          <w:i w:val="false"/>
          <w:color w:val="000000"/>
          <w:sz w:val="28"/>
        </w:rPr>
        <w:t>
      *******ЕНС ТРУ– единый номенклатурный справочник товаров, работ и услуг.</w:t>
      </w:r>
    </w:p>
    <w:bookmarkEnd w:id="32"/>
    <w:bookmarkStart w:name="z41" w:id="33"/>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33"/>
    <w:bookmarkStart w:name="z42" w:id="34"/>
    <w:p>
      <w:pPr>
        <w:spacing w:after="0"/>
        <w:ind w:left="0"/>
        <w:jc w:val="both"/>
      </w:pPr>
      <w:r>
        <w:rPr>
          <w:rFonts w:ascii="Times New Roman"/>
          <w:b w:val="false"/>
          <w:i w:val="false"/>
          <w:color w:val="000000"/>
          <w:sz w:val="28"/>
        </w:rPr>
        <w:t>
      Отчет о приобретенных товарах, работах и услугах и доле внутристрановой ценности в них по разведке или добыче твердых полезных ископаемых (индекс 1.1.-ТПИ, периодичность годовая, ежеквартальная)</w:t>
      </w:r>
    </w:p>
    <w:bookmarkEnd w:id="34"/>
    <w:bookmarkStart w:name="z43" w:id="35"/>
    <w:p>
      <w:pPr>
        <w:spacing w:after="0"/>
        <w:ind w:left="0"/>
        <w:jc w:val="left"/>
      </w:pPr>
      <w:r>
        <w:rPr>
          <w:rFonts w:ascii="Times New Roman"/>
          <w:b/>
          <w:i w:val="false"/>
          <w:color w:val="000000"/>
        </w:rPr>
        <w:t xml:space="preserve"> Глава 1. Общие положения</w:t>
      </w:r>
    </w:p>
    <w:bookmarkEnd w:id="35"/>
    <w:bookmarkStart w:name="z44" w:id="36"/>
    <w:p>
      <w:pPr>
        <w:spacing w:after="0"/>
        <w:ind w:left="0"/>
        <w:jc w:val="both"/>
      </w:pPr>
      <w:r>
        <w:rPr>
          <w:rFonts w:ascii="Times New Roman"/>
          <w:b w:val="false"/>
          <w:i w:val="false"/>
          <w:color w:val="000000"/>
          <w:sz w:val="28"/>
        </w:rPr>
        <w:t xml:space="preserve">
      1. Настоящая форма административных данных "Отчет о приобретенных товарах, работах и услугах и доле внутристрановой ценности в них по разведке или добыче твердых полезных ископаемых" (далее – Форма) разработана в соответствии с частями первой и четвертой </w:t>
      </w:r>
      <w:r>
        <w:rPr>
          <w:rFonts w:ascii="Times New Roman"/>
          <w:b w:val="false"/>
          <w:i w:val="false"/>
          <w:color w:val="000000"/>
          <w:sz w:val="28"/>
        </w:rPr>
        <w:t>пункта 3</w:t>
      </w:r>
      <w:r>
        <w:rPr>
          <w:rFonts w:ascii="Times New Roman"/>
          <w:b w:val="false"/>
          <w:i w:val="false"/>
          <w:color w:val="000000"/>
          <w:sz w:val="28"/>
        </w:rPr>
        <w:t xml:space="preserve"> статьи 195, частями первой и четвертой </w:t>
      </w:r>
      <w:r>
        <w:rPr>
          <w:rFonts w:ascii="Times New Roman"/>
          <w:b w:val="false"/>
          <w:i w:val="false"/>
          <w:color w:val="000000"/>
          <w:sz w:val="28"/>
        </w:rPr>
        <w:t>пункта 3</w:t>
      </w:r>
      <w:r>
        <w:rPr>
          <w:rFonts w:ascii="Times New Roman"/>
          <w:b w:val="false"/>
          <w:i w:val="false"/>
          <w:color w:val="000000"/>
          <w:sz w:val="28"/>
        </w:rPr>
        <w:t xml:space="preserve"> статьи 215 Кодекса Республики Казахстан "О недрах и недропользовании",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End w:id="36"/>
    <w:bookmarkStart w:name="z45" w:id="37"/>
    <w:p>
      <w:pPr>
        <w:spacing w:after="0"/>
        <w:ind w:left="0"/>
        <w:jc w:val="both"/>
      </w:pPr>
      <w:r>
        <w:rPr>
          <w:rFonts w:ascii="Times New Roman"/>
          <w:b w:val="false"/>
          <w:i w:val="false"/>
          <w:color w:val="000000"/>
          <w:sz w:val="28"/>
        </w:rPr>
        <w:t>
      2. Основной задачей ведения Формы является мониторинг внутристрановой ценности.</w:t>
      </w:r>
    </w:p>
    <w:bookmarkEnd w:id="37"/>
    <w:bookmarkStart w:name="z46" w:id="38"/>
    <w:p>
      <w:pPr>
        <w:spacing w:after="0"/>
        <w:ind w:left="0"/>
        <w:jc w:val="both"/>
      </w:pPr>
      <w:r>
        <w:rPr>
          <w:rFonts w:ascii="Times New Roman"/>
          <w:b w:val="false"/>
          <w:i w:val="false"/>
          <w:color w:val="000000"/>
          <w:sz w:val="28"/>
        </w:rPr>
        <w:t>
      3. Заполненная Форма предоставляется в Министерство индустрии и инфраструктурного развития Республики Казахстан недропользователями;</w:t>
      </w:r>
    </w:p>
    <w:bookmarkEnd w:id="38"/>
    <w:bookmarkStart w:name="z47" w:id="39"/>
    <w:p>
      <w:pPr>
        <w:spacing w:after="0"/>
        <w:ind w:left="0"/>
        <w:jc w:val="both"/>
      </w:pPr>
      <w:r>
        <w:rPr>
          <w:rFonts w:ascii="Times New Roman"/>
          <w:b w:val="false"/>
          <w:i w:val="false"/>
          <w:color w:val="000000"/>
          <w:sz w:val="28"/>
        </w:rPr>
        <w:t>
      по лицензиям (контрактам) на разведку твердых полезных ископаемых ежегодно, не позднее 30 апреля года, следующего за отчетным периодом;</w:t>
      </w:r>
    </w:p>
    <w:bookmarkEnd w:id="39"/>
    <w:bookmarkStart w:name="z48" w:id="40"/>
    <w:p>
      <w:pPr>
        <w:spacing w:after="0"/>
        <w:ind w:left="0"/>
        <w:jc w:val="both"/>
      </w:pPr>
      <w:r>
        <w:rPr>
          <w:rFonts w:ascii="Times New Roman"/>
          <w:b w:val="false"/>
          <w:i w:val="false"/>
          <w:color w:val="000000"/>
          <w:sz w:val="28"/>
        </w:rPr>
        <w:t>
      по лицензиям (контрактам) на добычу твҰрдых полезных ископаемых ежеквартально не позднее двадцать пятого числа месяца, следующего за отчетным периодом.</w:t>
      </w:r>
    </w:p>
    <w:bookmarkEnd w:id="40"/>
    <w:bookmarkStart w:name="z49" w:id="41"/>
    <w:p>
      <w:pPr>
        <w:spacing w:after="0"/>
        <w:ind w:left="0"/>
        <w:jc w:val="both"/>
      </w:pPr>
      <w:r>
        <w:rPr>
          <w:rFonts w:ascii="Times New Roman"/>
          <w:b w:val="false"/>
          <w:i w:val="false"/>
          <w:color w:val="000000"/>
          <w:sz w:val="28"/>
        </w:rPr>
        <w:t>
      4. Форму подписывает первый руководитель, а в случае его отсутствия - лицо, исполняющее его обязанности.</w:t>
      </w:r>
    </w:p>
    <w:bookmarkEnd w:id="41"/>
    <w:bookmarkStart w:name="z50" w:id="42"/>
    <w:p>
      <w:pPr>
        <w:spacing w:after="0"/>
        <w:ind w:left="0"/>
        <w:jc w:val="both"/>
      </w:pPr>
      <w:r>
        <w:rPr>
          <w:rFonts w:ascii="Times New Roman"/>
          <w:b w:val="false"/>
          <w:i w:val="false"/>
          <w:color w:val="000000"/>
          <w:sz w:val="28"/>
        </w:rPr>
        <w:t>
      5. Форма содержит две таблицы, которые заполняются построчно, отдельно по каждому товару, работе или услуге.</w:t>
      </w:r>
    </w:p>
    <w:bookmarkEnd w:id="42"/>
    <w:bookmarkStart w:name="z51" w:id="43"/>
    <w:p>
      <w:pPr>
        <w:spacing w:after="0"/>
        <w:ind w:left="0"/>
        <w:jc w:val="left"/>
      </w:pPr>
      <w:r>
        <w:rPr>
          <w:rFonts w:ascii="Times New Roman"/>
          <w:b/>
          <w:i w:val="false"/>
          <w:color w:val="000000"/>
        </w:rPr>
        <w:t xml:space="preserve"> Глава 2. Пояснение по заполнению Таблицы 1</w:t>
      </w:r>
    </w:p>
    <w:bookmarkEnd w:id="43"/>
    <w:bookmarkStart w:name="z52" w:id="44"/>
    <w:p>
      <w:pPr>
        <w:spacing w:after="0"/>
        <w:ind w:left="0"/>
        <w:jc w:val="both"/>
      </w:pPr>
      <w:r>
        <w:rPr>
          <w:rFonts w:ascii="Times New Roman"/>
          <w:b w:val="false"/>
          <w:i w:val="false"/>
          <w:color w:val="000000"/>
          <w:sz w:val="28"/>
        </w:rPr>
        <w:t>
      6. Форма заполняется в следующем порядке:</w:t>
      </w:r>
    </w:p>
    <w:bookmarkEnd w:id="44"/>
    <w:bookmarkStart w:name="z53" w:id="45"/>
    <w:p>
      <w:pPr>
        <w:spacing w:after="0"/>
        <w:ind w:left="0"/>
        <w:jc w:val="both"/>
      </w:pPr>
      <w:r>
        <w:rPr>
          <w:rFonts w:ascii="Times New Roman"/>
          <w:b w:val="false"/>
          <w:i w:val="false"/>
          <w:color w:val="000000"/>
          <w:sz w:val="28"/>
        </w:rPr>
        <w:t>
      в графе 1 указывается регистрационный номер контракта (лицензии) на проведение операций по недропользованию, присвоенный уполномоченным органом;</w:t>
      </w:r>
    </w:p>
    <w:bookmarkEnd w:id="45"/>
    <w:bookmarkStart w:name="z54" w:id="46"/>
    <w:p>
      <w:pPr>
        <w:spacing w:after="0"/>
        <w:ind w:left="0"/>
        <w:jc w:val="both"/>
      </w:pPr>
      <w:r>
        <w:rPr>
          <w:rFonts w:ascii="Times New Roman"/>
          <w:b w:val="false"/>
          <w:i w:val="false"/>
          <w:color w:val="000000"/>
          <w:sz w:val="28"/>
        </w:rPr>
        <w:t>
      в графе 2 указывается код предмета закупа: 0 – товары, 1 – работа, 2 – услуга;</w:t>
      </w:r>
    </w:p>
    <w:bookmarkEnd w:id="46"/>
    <w:bookmarkStart w:name="z55" w:id="47"/>
    <w:p>
      <w:pPr>
        <w:spacing w:after="0"/>
        <w:ind w:left="0"/>
        <w:jc w:val="both"/>
      </w:pPr>
      <w:r>
        <w:rPr>
          <w:rFonts w:ascii="Times New Roman"/>
          <w:b w:val="false"/>
          <w:i w:val="false"/>
          <w:color w:val="000000"/>
          <w:sz w:val="28"/>
        </w:rPr>
        <w:t>
      в графе 3 указывается код закупки, присвоенный реестром товаров, работ и услуг, используемых при проведении операций по недропользованию, и их производителей;</w:t>
      </w:r>
    </w:p>
    <w:bookmarkEnd w:id="47"/>
    <w:bookmarkStart w:name="z56" w:id="48"/>
    <w:p>
      <w:pPr>
        <w:spacing w:after="0"/>
        <w:ind w:left="0"/>
        <w:jc w:val="both"/>
      </w:pPr>
      <w:r>
        <w:rPr>
          <w:rFonts w:ascii="Times New Roman"/>
          <w:b w:val="false"/>
          <w:i w:val="false"/>
          <w:color w:val="000000"/>
          <w:sz w:val="28"/>
        </w:rPr>
        <w:t>
      в графе 4 указывается способ закупки:</w:t>
      </w:r>
    </w:p>
    <w:bookmarkEnd w:id="48"/>
    <w:bookmarkStart w:name="z57" w:id="49"/>
    <w:p>
      <w:pPr>
        <w:spacing w:after="0"/>
        <w:ind w:left="0"/>
        <w:jc w:val="both"/>
      </w:pPr>
      <w:r>
        <w:rPr>
          <w:rFonts w:ascii="Times New Roman"/>
          <w:b w:val="false"/>
          <w:i w:val="false"/>
          <w:color w:val="000000"/>
          <w:sz w:val="28"/>
        </w:rPr>
        <w:t xml:space="preserve">
      1) недропользователями, приобретающими товары, работы и услуги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недрах и недропользовании": 101 – открытый конкурс, 103 – из одного источника, 104 - на товарных биржах, 105 - открытый конкурс на понижение (электронные торги), 112 – без применения способов;</w:t>
      </w:r>
    </w:p>
    <w:bookmarkEnd w:id="49"/>
    <w:bookmarkStart w:name="z58" w:id="50"/>
    <w:p>
      <w:pPr>
        <w:spacing w:after="0"/>
        <w:ind w:left="0"/>
        <w:jc w:val="both"/>
      </w:pPr>
      <w:r>
        <w:rPr>
          <w:rFonts w:ascii="Times New Roman"/>
          <w:b w:val="false"/>
          <w:i w:val="false"/>
          <w:color w:val="000000"/>
          <w:sz w:val="28"/>
        </w:rPr>
        <w:t xml:space="preserve">
      2) юридическими лицами, обладающими правом недропользования, пятьдесят и более процентов голосующих акций (долей участия в уставном капитале) которых прямо или косвенно принадлежат Фонду национального благосостояния "Самрук-Казына" (далее – Фонд): 201 – открытый тендер, 209 – закрытый тендер, 210 – двухэтапный открытый тендер, 211 – двухэтапный закрытый тендер, 202 – запрос ценовых предложений, 203 – из одного источника, 208 – на централизованных торгах электрической энергией, 204 – через товарные биржи, 212 – без применения норм Правил закупок товаров, работ и услуг, утверждаемые советом директоров Фонда в соответствии с пунктом 2 </w:t>
      </w:r>
      <w:r>
        <w:rPr>
          <w:rFonts w:ascii="Times New Roman"/>
          <w:b w:val="false"/>
          <w:i w:val="false"/>
          <w:color w:val="000000"/>
          <w:sz w:val="28"/>
        </w:rPr>
        <w:t>статьи 19</w:t>
      </w:r>
      <w:r>
        <w:rPr>
          <w:rFonts w:ascii="Times New Roman"/>
          <w:b w:val="false"/>
          <w:i w:val="false"/>
          <w:color w:val="000000"/>
          <w:sz w:val="28"/>
        </w:rPr>
        <w:t xml:space="preserve"> Закона Республики Казахстан "О Фонде национального благосостояния";</w:t>
      </w:r>
    </w:p>
    <w:bookmarkEnd w:id="50"/>
    <w:bookmarkStart w:name="z59" w:id="51"/>
    <w:p>
      <w:pPr>
        <w:spacing w:after="0"/>
        <w:ind w:left="0"/>
        <w:jc w:val="both"/>
      </w:pPr>
      <w:r>
        <w:rPr>
          <w:rFonts w:ascii="Times New Roman"/>
          <w:b w:val="false"/>
          <w:i w:val="false"/>
          <w:color w:val="000000"/>
          <w:sz w:val="28"/>
        </w:rPr>
        <w:t>
      в графе 5 указывается дата подведения итогов закупа (день, месяц, год);</w:t>
      </w:r>
    </w:p>
    <w:bookmarkEnd w:id="51"/>
    <w:bookmarkStart w:name="z60" w:id="52"/>
    <w:p>
      <w:pPr>
        <w:spacing w:after="0"/>
        <w:ind w:left="0"/>
        <w:jc w:val="both"/>
      </w:pPr>
      <w:r>
        <w:rPr>
          <w:rFonts w:ascii="Times New Roman"/>
          <w:b w:val="false"/>
          <w:i w:val="false"/>
          <w:color w:val="000000"/>
          <w:sz w:val="28"/>
        </w:rPr>
        <w:t>
      в графе 6 указывается номер договора о приобретенных товарах, работах и услугах;</w:t>
      </w:r>
    </w:p>
    <w:bookmarkEnd w:id="52"/>
    <w:bookmarkStart w:name="z61" w:id="53"/>
    <w:p>
      <w:pPr>
        <w:spacing w:after="0"/>
        <w:ind w:left="0"/>
        <w:jc w:val="both"/>
      </w:pPr>
      <w:r>
        <w:rPr>
          <w:rFonts w:ascii="Times New Roman"/>
          <w:b w:val="false"/>
          <w:i w:val="false"/>
          <w:color w:val="000000"/>
          <w:sz w:val="28"/>
        </w:rPr>
        <w:t>
      в графе 7 указывается дата заключения договора (дата, месяц, год);</w:t>
      </w:r>
    </w:p>
    <w:bookmarkEnd w:id="53"/>
    <w:bookmarkStart w:name="z62" w:id="54"/>
    <w:p>
      <w:pPr>
        <w:spacing w:after="0"/>
        <w:ind w:left="0"/>
        <w:jc w:val="both"/>
      </w:pPr>
      <w:r>
        <w:rPr>
          <w:rFonts w:ascii="Times New Roman"/>
          <w:b w:val="false"/>
          <w:i w:val="false"/>
          <w:color w:val="000000"/>
          <w:sz w:val="28"/>
        </w:rPr>
        <w:t>
      в графе 8 указывается дата окончания действия договора (дата, месяц, год);</w:t>
      </w:r>
    </w:p>
    <w:bookmarkEnd w:id="54"/>
    <w:bookmarkStart w:name="z63" w:id="55"/>
    <w:p>
      <w:pPr>
        <w:spacing w:after="0"/>
        <w:ind w:left="0"/>
        <w:jc w:val="both"/>
      </w:pPr>
      <w:r>
        <w:rPr>
          <w:rFonts w:ascii="Times New Roman"/>
          <w:b w:val="false"/>
          <w:i w:val="false"/>
          <w:color w:val="000000"/>
          <w:sz w:val="28"/>
        </w:rPr>
        <w:t>
      в графе 9 указывается статус договора:</w:t>
      </w:r>
    </w:p>
    <w:bookmarkEnd w:id="55"/>
    <w:bookmarkStart w:name="z64" w:id="56"/>
    <w:p>
      <w:pPr>
        <w:spacing w:after="0"/>
        <w:ind w:left="0"/>
        <w:jc w:val="both"/>
      </w:pPr>
      <w:r>
        <w:rPr>
          <w:rFonts w:ascii="Times New Roman"/>
          <w:b w:val="false"/>
          <w:i w:val="false"/>
          <w:color w:val="000000"/>
          <w:sz w:val="28"/>
        </w:rPr>
        <w:t>
      статус "0" указывается по заключенным договорам;</w:t>
      </w:r>
    </w:p>
    <w:bookmarkEnd w:id="56"/>
    <w:bookmarkStart w:name="z65" w:id="57"/>
    <w:p>
      <w:pPr>
        <w:spacing w:after="0"/>
        <w:ind w:left="0"/>
        <w:jc w:val="both"/>
      </w:pPr>
      <w:r>
        <w:rPr>
          <w:rFonts w:ascii="Times New Roman"/>
          <w:b w:val="false"/>
          <w:i w:val="false"/>
          <w:color w:val="000000"/>
          <w:sz w:val="28"/>
        </w:rPr>
        <w:t>
      статус "1" указывается по исполненным договорам на основании последнего подтверждающего приобретение товаров, работ и услуг документа по договору, независимо от оплаты;</w:t>
      </w:r>
    </w:p>
    <w:bookmarkEnd w:id="57"/>
    <w:bookmarkStart w:name="z66" w:id="58"/>
    <w:p>
      <w:pPr>
        <w:spacing w:after="0"/>
        <w:ind w:left="0"/>
        <w:jc w:val="both"/>
      </w:pPr>
      <w:r>
        <w:rPr>
          <w:rFonts w:ascii="Times New Roman"/>
          <w:b w:val="false"/>
          <w:i w:val="false"/>
          <w:color w:val="000000"/>
          <w:sz w:val="28"/>
        </w:rPr>
        <w:t>
      статус "2" указывается по расторгнутым договорам на основании соглашения (уведомления) о расторжении договора;</w:t>
      </w:r>
    </w:p>
    <w:bookmarkEnd w:id="58"/>
    <w:bookmarkStart w:name="z67" w:id="59"/>
    <w:p>
      <w:pPr>
        <w:spacing w:after="0"/>
        <w:ind w:left="0"/>
        <w:jc w:val="both"/>
      </w:pPr>
      <w:r>
        <w:rPr>
          <w:rFonts w:ascii="Times New Roman"/>
          <w:b w:val="false"/>
          <w:i w:val="false"/>
          <w:color w:val="000000"/>
          <w:sz w:val="28"/>
        </w:rPr>
        <w:t>
      статус "3.0" указывается по заключенным долгосрочным договорам;</w:t>
      </w:r>
    </w:p>
    <w:bookmarkEnd w:id="59"/>
    <w:bookmarkStart w:name="z68" w:id="60"/>
    <w:p>
      <w:pPr>
        <w:spacing w:after="0"/>
        <w:ind w:left="0"/>
        <w:jc w:val="both"/>
      </w:pPr>
      <w:r>
        <w:rPr>
          <w:rFonts w:ascii="Times New Roman"/>
          <w:b w:val="false"/>
          <w:i w:val="false"/>
          <w:color w:val="000000"/>
          <w:sz w:val="28"/>
        </w:rPr>
        <w:t>
      статус "3.1" указывается по исполненным долгосрочным договорам на основании последнего подтверждающего приобретение товаров, работ и услуг документа по договору, независимо от оплаты;</w:t>
      </w:r>
    </w:p>
    <w:bookmarkEnd w:id="60"/>
    <w:bookmarkStart w:name="z69" w:id="61"/>
    <w:p>
      <w:pPr>
        <w:spacing w:after="0"/>
        <w:ind w:left="0"/>
        <w:jc w:val="both"/>
      </w:pPr>
      <w:r>
        <w:rPr>
          <w:rFonts w:ascii="Times New Roman"/>
          <w:b w:val="false"/>
          <w:i w:val="false"/>
          <w:color w:val="000000"/>
          <w:sz w:val="28"/>
        </w:rPr>
        <w:t>
      статус "3.2" указывается по расторгнутым долгосрочным договорам на основании соглашения (уведомления) о расторжении договора;</w:t>
      </w:r>
    </w:p>
    <w:bookmarkEnd w:id="61"/>
    <w:bookmarkStart w:name="z70" w:id="62"/>
    <w:p>
      <w:pPr>
        <w:spacing w:after="0"/>
        <w:ind w:left="0"/>
        <w:jc w:val="both"/>
      </w:pPr>
      <w:r>
        <w:rPr>
          <w:rFonts w:ascii="Times New Roman"/>
          <w:b w:val="false"/>
          <w:i w:val="false"/>
          <w:color w:val="000000"/>
          <w:sz w:val="28"/>
        </w:rPr>
        <w:t>
      в графе 10 указывается общая сумма договора без учета НДС в тенге, подтверждающего закупку. Если в договоре не оговорена общая сумма договора, указывается запланированная сумма на приобретение данных товаров, работ, услуг по данному договору. Если договор долгосрочный, то указывается общая сумма договора на весь период действия договора. Если в договор не оговорена общая сумма договора, но по мере исполнения договора предоставляются счета фактуры или акты выполненных работ/оказанных услуг, то указывается сумма данных документов с нарастанием за каждый отчетный период;</w:t>
      </w:r>
    </w:p>
    <w:bookmarkEnd w:id="62"/>
    <w:bookmarkStart w:name="z71" w:id="63"/>
    <w:p>
      <w:pPr>
        <w:spacing w:after="0"/>
        <w:ind w:left="0"/>
        <w:jc w:val="both"/>
      </w:pPr>
      <w:r>
        <w:rPr>
          <w:rFonts w:ascii="Times New Roman"/>
          <w:b w:val="false"/>
          <w:i w:val="false"/>
          <w:color w:val="000000"/>
          <w:sz w:val="28"/>
        </w:rPr>
        <w:t>
      в графе 11 указывается сумма, запланированная в годовой программе закупа, без учета НДС в тенге;</w:t>
      </w:r>
    </w:p>
    <w:bookmarkEnd w:id="63"/>
    <w:bookmarkStart w:name="z72" w:id="64"/>
    <w:p>
      <w:pPr>
        <w:spacing w:after="0"/>
        <w:ind w:left="0"/>
        <w:jc w:val="both"/>
      </w:pPr>
      <w:r>
        <w:rPr>
          <w:rFonts w:ascii="Times New Roman"/>
          <w:b w:val="false"/>
          <w:i w:val="false"/>
          <w:color w:val="000000"/>
          <w:sz w:val="28"/>
        </w:rPr>
        <w:t>
      в графе 12 указывается организационно-правовая форма поставщика товара, работы или услуги в соответствии с Классификатором организационно-правовых форм хозяйствования. Графа не заполняется в случае, если поставщик не является резидентом Республики Казахстан;</w:t>
      </w:r>
    </w:p>
    <w:bookmarkEnd w:id="64"/>
    <w:bookmarkStart w:name="z73" w:id="65"/>
    <w:p>
      <w:pPr>
        <w:spacing w:after="0"/>
        <w:ind w:left="0"/>
        <w:jc w:val="both"/>
      </w:pPr>
      <w:r>
        <w:rPr>
          <w:rFonts w:ascii="Times New Roman"/>
          <w:b w:val="false"/>
          <w:i w:val="false"/>
          <w:color w:val="000000"/>
          <w:sz w:val="28"/>
        </w:rPr>
        <w:t>
      в графе 13 указывается страна поставщика товара, работы и услуги в соответствии с Межгосударственным классификатором стран. В случае если поставщик является резидентом Республики Казахстан, указывается код Республики Казахстан;</w:t>
      </w:r>
    </w:p>
    <w:bookmarkEnd w:id="65"/>
    <w:bookmarkStart w:name="z74" w:id="66"/>
    <w:p>
      <w:pPr>
        <w:spacing w:after="0"/>
        <w:ind w:left="0"/>
        <w:jc w:val="both"/>
      </w:pPr>
      <w:r>
        <w:rPr>
          <w:rFonts w:ascii="Times New Roman"/>
          <w:b w:val="false"/>
          <w:i w:val="false"/>
          <w:color w:val="000000"/>
          <w:sz w:val="28"/>
        </w:rPr>
        <w:t>
      в графе 14 указывается наименование поставщика. В случае если поставщик товара, работы или услуги является резидентом Республики Казахстан, наименование указывается в соответствии со справкой о регистрации юридического лица (для юридических лиц) и в соответствии со свидетельством о регистрации индивидуального предпринимателя (для физических лиц);</w:t>
      </w:r>
    </w:p>
    <w:bookmarkEnd w:id="66"/>
    <w:bookmarkStart w:name="z75" w:id="67"/>
    <w:p>
      <w:pPr>
        <w:spacing w:after="0"/>
        <w:ind w:left="0"/>
        <w:jc w:val="both"/>
      </w:pPr>
      <w:r>
        <w:rPr>
          <w:rFonts w:ascii="Times New Roman"/>
          <w:b w:val="false"/>
          <w:i w:val="false"/>
          <w:color w:val="000000"/>
          <w:sz w:val="28"/>
        </w:rPr>
        <w:t>
      в графе 15 указывается бизнес - идентификационный номер/индивидуальный идентификационный номер поставщика товара, работы или услуги. Графа не заполняется в случае, если поставщик товара, работы или услуги не является резидентом Республики Казахстан;</w:t>
      </w:r>
    </w:p>
    <w:bookmarkEnd w:id="67"/>
    <w:bookmarkStart w:name="z76" w:id="68"/>
    <w:p>
      <w:pPr>
        <w:spacing w:after="0"/>
        <w:ind w:left="0"/>
        <w:jc w:val="both"/>
      </w:pPr>
      <w:r>
        <w:rPr>
          <w:rFonts w:ascii="Times New Roman"/>
          <w:b w:val="false"/>
          <w:i w:val="false"/>
          <w:color w:val="000000"/>
          <w:sz w:val="28"/>
        </w:rPr>
        <w:t>
      в графе 16 указывается электронный адрес поставщика;</w:t>
      </w:r>
    </w:p>
    <w:bookmarkEnd w:id="68"/>
    <w:bookmarkStart w:name="z77" w:id="69"/>
    <w:p>
      <w:pPr>
        <w:spacing w:after="0"/>
        <w:ind w:left="0"/>
        <w:jc w:val="both"/>
      </w:pPr>
      <w:r>
        <w:rPr>
          <w:rFonts w:ascii="Times New Roman"/>
          <w:b w:val="false"/>
          <w:i w:val="false"/>
          <w:color w:val="000000"/>
          <w:sz w:val="28"/>
        </w:rPr>
        <w:t>
      в графе 17 указывается контактный телефон поставщика;</w:t>
      </w:r>
    </w:p>
    <w:bookmarkEnd w:id="69"/>
    <w:bookmarkStart w:name="z78" w:id="70"/>
    <w:p>
      <w:pPr>
        <w:spacing w:after="0"/>
        <w:ind w:left="0"/>
        <w:jc w:val="both"/>
      </w:pPr>
      <w:r>
        <w:rPr>
          <w:rFonts w:ascii="Times New Roman"/>
          <w:b w:val="false"/>
          <w:i w:val="false"/>
          <w:color w:val="000000"/>
          <w:sz w:val="28"/>
        </w:rPr>
        <w:t>
      в графе 18 указывается общая численность сотрудников поставщика;</w:t>
      </w:r>
    </w:p>
    <w:bookmarkEnd w:id="70"/>
    <w:bookmarkStart w:name="z79" w:id="71"/>
    <w:p>
      <w:pPr>
        <w:spacing w:after="0"/>
        <w:ind w:left="0"/>
        <w:jc w:val="both"/>
      </w:pPr>
      <w:r>
        <w:rPr>
          <w:rFonts w:ascii="Times New Roman"/>
          <w:b w:val="false"/>
          <w:i w:val="false"/>
          <w:color w:val="000000"/>
          <w:sz w:val="28"/>
        </w:rPr>
        <w:t>
      в графе 19 указывается численность сотрудников поставщика граждан Республики Казахстан.</w:t>
      </w:r>
    </w:p>
    <w:bookmarkEnd w:id="71"/>
    <w:bookmarkStart w:name="z80" w:id="72"/>
    <w:p>
      <w:pPr>
        <w:spacing w:after="0"/>
        <w:ind w:left="0"/>
        <w:jc w:val="left"/>
      </w:pPr>
      <w:r>
        <w:rPr>
          <w:rFonts w:ascii="Times New Roman"/>
          <w:b/>
          <w:i w:val="false"/>
          <w:color w:val="000000"/>
        </w:rPr>
        <w:t xml:space="preserve"> Глава 3. Пояснение по заполнению Таблицы 2</w:t>
      </w:r>
    </w:p>
    <w:bookmarkEnd w:id="72"/>
    <w:bookmarkStart w:name="z81" w:id="73"/>
    <w:p>
      <w:pPr>
        <w:spacing w:after="0"/>
        <w:ind w:left="0"/>
        <w:jc w:val="both"/>
      </w:pPr>
      <w:r>
        <w:rPr>
          <w:rFonts w:ascii="Times New Roman"/>
          <w:b w:val="false"/>
          <w:i w:val="false"/>
          <w:color w:val="000000"/>
          <w:sz w:val="28"/>
        </w:rPr>
        <w:t>
      7. Форма заполняется в следующем порядке:</w:t>
      </w:r>
    </w:p>
    <w:bookmarkEnd w:id="73"/>
    <w:bookmarkStart w:name="z82" w:id="74"/>
    <w:p>
      <w:pPr>
        <w:spacing w:after="0"/>
        <w:ind w:left="0"/>
        <w:jc w:val="both"/>
      </w:pPr>
      <w:r>
        <w:rPr>
          <w:rFonts w:ascii="Times New Roman"/>
          <w:b w:val="false"/>
          <w:i w:val="false"/>
          <w:color w:val="000000"/>
          <w:sz w:val="28"/>
        </w:rPr>
        <w:t>
      в графе 1 указывается номер договора;</w:t>
      </w:r>
    </w:p>
    <w:bookmarkEnd w:id="74"/>
    <w:bookmarkStart w:name="z83" w:id="75"/>
    <w:p>
      <w:pPr>
        <w:spacing w:after="0"/>
        <w:ind w:left="0"/>
        <w:jc w:val="both"/>
      </w:pPr>
      <w:r>
        <w:rPr>
          <w:rFonts w:ascii="Times New Roman"/>
          <w:b w:val="false"/>
          <w:i w:val="false"/>
          <w:color w:val="000000"/>
          <w:sz w:val="28"/>
        </w:rPr>
        <w:t>
      в графе 2 указывается код закупки, присвоенный реестром товаров, работ и услуг, используемых при проведении операций по недрпоользованию, и их производителей. Если закупка была проведена без использования системы, графа не заполняется;</w:t>
      </w:r>
    </w:p>
    <w:bookmarkEnd w:id="75"/>
    <w:bookmarkStart w:name="z84" w:id="76"/>
    <w:p>
      <w:pPr>
        <w:spacing w:after="0"/>
        <w:ind w:left="0"/>
        <w:jc w:val="both"/>
      </w:pPr>
      <w:r>
        <w:rPr>
          <w:rFonts w:ascii="Times New Roman"/>
          <w:b w:val="false"/>
          <w:i w:val="false"/>
          <w:color w:val="000000"/>
          <w:sz w:val="28"/>
        </w:rPr>
        <w:t>
      в графе 3 указывается код товара, работы, услуги в соответствии с Единым номенклатурным справочником товаров, работ и услуг;</w:t>
      </w:r>
    </w:p>
    <w:bookmarkEnd w:id="76"/>
    <w:bookmarkStart w:name="z85" w:id="77"/>
    <w:p>
      <w:pPr>
        <w:spacing w:after="0"/>
        <w:ind w:left="0"/>
        <w:jc w:val="both"/>
      </w:pPr>
      <w:r>
        <w:rPr>
          <w:rFonts w:ascii="Times New Roman"/>
          <w:b w:val="false"/>
          <w:i w:val="false"/>
          <w:color w:val="000000"/>
          <w:sz w:val="28"/>
        </w:rPr>
        <w:t>
      в графе 4 указывается наименование и краткое (дополнительное) описание приобретенного товара, работы или услуги (технические условия, свойства и характеристики);</w:t>
      </w:r>
    </w:p>
    <w:bookmarkEnd w:id="77"/>
    <w:bookmarkStart w:name="z86" w:id="78"/>
    <w:p>
      <w:pPr>
        <w:spacing w:after="0"/>
        <w:ind w:left="0"/>
        <w:jc w:val="both"/>
      </w:pPr>
      <w:r>
        <w:rPr>
          <w:rFonts w:ascii="Times New Roman"/>
          <w:b w:val="false"/>
          <w:i w:val="false"/>
          <w:color w:val="000000"/>
          <w:sz w:val="28"/>
        </w:rPr>
        <w:t>
      в графе 5 указывается единица измерения товара в соответствии с Межгосударственным классификатором единиц измерения и счета. Графа не заполняется по работам, услугам;</w:t>
      </w:r>
    </w:p>
    <w:bookmarkEnd w:id="78"/>
    <w:bookmarkStart w:name="z87" w:id="79"/>
    <w:p>
      <w:pPr>
        <w:spacing w:after="0"/>
        <w:ind w:left="0"/>
        <w:jc w:val="both"/>
      </w:pPr>
      <w:r>
        <w:rPr>
          <w:rFonts w:ascii="Times New Roman"/>
          <w:b w:val="false"/>
          <w:i w:val="false"/>
          <w:color w:val="000000"/>
          <w:sz w:val="28"/>
        </w:rPr>
        <w:t>
      в графе 6 указывается объем закупа в натуральном выражении в соответствии с указанной единицей измерения товара. Графа не заполняется по работам и услугам;</w:t>
      </w:r>
    </w:p>
    <w:bookmarkEnd w:id="79"/>
    <w:bookmarkStart w:name="z88" w:id="80"/>
    <w:p>
      <w:pPr>
        <w:spacing w:after="0"/>
        <w:ind w:left="0"/>
        <w:jc w:val="both"/>
      </w:pPr>
      <w:r>
        <w:rPr>
          <w:rFonts w:ascii="Times New Roman"/>
          <w:b w:val="false"/>
          <w:i w:val="false"/>
          <w:color w:val="000000"/>
          <w:sz w:val="28"/>
        </w:rPr>
        <w:t>
      в графе 7 указывается фактический объем закупа в стоимостном выражении без учета налога на добавленную стоимость, в тенге;</w:t>
      </w:r>
    </w:p>
    <w:bookmarkEnd w:id="80"/>
    <w:bookmarkStart w:name="z89" w:id="81"/>
    <w:p>
      <w:pPr>
        <w:spacing w:after="0"/>
        <w:ind w:left="0"/>
        <w:jc w:val="both"/>
      </w:pPr>
      <w:r>
        <w:rPr>
          <w:rFonts w:ascii="Times New Roman"/>
          <w:b w:val="false"/>
          <w:i w:val="false"/>
          <w:color w:val="000000"/>
          <w:sz w:val="28"/>
        </w:rPr>
        <w:t>
      в графе 8 указывается бизнес-идентификационный номер/индивидуальный идентификационный номер производителя товара, которому выдан сертификат о происхождении товара формы "СТ-KZ". Графа подлежит заполнению для товаров местного происхождения;</w:t>
      </w:r>
    </w:p>
    <w:bookmarkEnd w:id="81"/>
    <w:bookmarkStart w:name="z90" w:id="82"/>
    <w:p>
      <w:pPr>
        <w:spacing w:after="0"/>
        <w:ind w:left="0"/>
        <w:jc w:val="both"/>
      </w:pPr>
      <w:r>
        <w:rPr>
          <w:rFonts w:ascii="Times New Roman"/>
          <w:b w:val="false"/>
          <w:i w:val="false"/>
          <w:color w:val="000000"/>
          <w:sz w:val="28"/>
        </w:rPr>
        <w:t>
      в графе 9 указывается номер сертификата о происхождении товара формы "СТ-KZ". Графа подлежит заполнению для товаров местного происхождения;</w:t>
      </w:r>
    </w:p>
    <w:bookmarkEnd w:id="82"/>
    <w:bookmarkStart w:name="z91" w:id="83"/>
    <w:p>
      <w:pPr>
        <w:spacing w:after="0"/>
        <w:ind w:left="0"/>
        <w:jc w:val="both"/>
      </w:pPr>
      <w:r>
        <w:rPr>
          <w:rFonts w:ascii="Times New Roman"/>
          <w:b w:val="false"/>
          <w:i w:val="false"/>
          <w:color w:val="000000"/>
          <w:sz w:val="28"/>
        </w:rPr>
        <w:t>
      в графе 10 указывается серия сертификата о происхождении товара формы "СТ-KZ". Графа подлежит заполнению для товаров местного происхождения;</w:t>
      </w:r>
    </w:p>
    <w:bookmarkEnd w:id="83"/>
    <w:bookmarkStart w:name="z92" w:id="84"/>
    <w:p>
      <w:pPr>
        <w:spacing w:after="0"/>
        <w:ind w:left="0"/>
        <w:jc w:val="both"/>
      </w:pPr>
      <w:r>
        <w:rPr>
          <w:rFonts w:ascii="Times New Roman"/>
          <w:b w:val="false"/>
          <w:i w:val="false"/>
          <w:color w:val="000000"/>
          <w:sz w:val="28"/>
        </w:rPr>
        <w:t>
      в графе 11 указывается код органа выдачи сертификата о происхождении товара формы "СТ-KZ". Графа подлежит заполнению для товаров местного происхождения;</w:t>
      </w:r>
    </w:p>
    <w:bookmarkEnd w:id="84"/>
    <w:bookmarkStart w:name="z93" w:id="85"/>
    <w:p>
      <w:pPr>
        <w:spacing w:after="0"/>
        <w:ind w:left="0"/>
        <w:jc w:val="both"/>
      </w:pPr>
      <w:r>
        <w:rPr>
          <w:rFonts w:ascii="Times New Roman"/>
          <w:b w:val="false"/>
          <w:i w:val="false"/>
          <w:color w:val="000000"/>
          <w:sz w:val="28"/>
        </w:rPr>
        <w:t>
      в графе 12 указывается дата выдачи сертификата о происхождении товара формы "СТ-KZ". Графа подлежит заполнению для товаров местного происхождения;</w:t>
      </w:r>
    </w:p>
    <w:bookmarkEnd w:id="85"/>
    <w:bookmarkStart w:name="z94" w:id="86"/>
    <w:p>
      <w:pPr>
        <w:spacing w:after="0"/>
        <w:ind w:left="0"/>
        <w:jc w:val="both"/>
      </w:pPr>
      <w:r>
        <w:rPr>
          <w:rFonts w:ascii="Times New Roman"/>
          <w:b w:val="false"/>
          <w:i w:val="false"/>
          <w:color w:val="000000"/>
          <w:sz w:val="28"/>
        </w:rPr>
        <w:t>
      в графе 13 указывается внутристрановая ценность в товаре, указанное в сертификате о происхождении товара формы "СТ-KZ", в процентах. Графа подлежит заполнению для товаров местного происхождения;</w:t>
      </w:r>
    </w:p>
    <w:bookmarkEnd w:id="86"/>
    <w:bookmarkStart w:name="z95" w:id="87"/>
    <w:p>
      <w:pPr>
        <w:spacing w:after="0"/>
        <w:ind w:left="0"/>
        <w:jc w:val="both"/>
      </w:pPr>
      <w:r>
        <w:rPr>
          <w:rFonts w:ascii="Times New Roman"/>
          <w:b w:val="false"/>
          <w:i w:val="false"/>
          <w:color w:val="000000"/>
          <w:sz w:val="28"/>
        </w:rPr>
        <w:t xml:space="preserve">
      в графе 14 указывается внутристрановая ценность в работе (услуге), в процентах (до сотых долей) в соответствии с Единой методикой расчета внутристрановой ценности при закупке товаров, работ и услуг, утверждаемой уполномоченным органом в области государственной поддержки индустриальной деятельности,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28 Кодекса Республики Казахстан "О недрах и недропользовании", с учетом всех уровней субподряда;</w:t>
      </w:r>
    </w:p>
    <w:bookmarkEnd w:id="87"/>
    <w:bookmarkStart w:name="z96" w:id="88"/>
    <w:p>
      <w:pPr>
        <w:spacing w:after="0"/>
        <w:ind w:left="0"/>
        <w:jc w:val="both"/>
      </w:pPr>
      <w:r>
        <w:rPr>
          <w:rFonts w:ascii="Times New Roman"/>
          <w:b w:val="false"/>
          <w:i w:val="false"/>
          <w:color w:val="000000"/>
          <w:sz w:val="28"/>
        </w:rPr>
        <w:t>
      в графе 15 указывается цифровой код страны происхождения товара в соответствии с Классификатором стран Межгосударственного статистического комитета Содружества Независимых Государств.</w:t>
      </w:r>
    </w:p>
    <w:bookmarkEnd w:id="8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