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fd95" w14:textId="d49f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декабря 2022 года № 762. Зарегистрирован в Министерстве юстиции Республики Казахстан 4 января 2023 года № 31542.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762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и.о. Министра промышленности и строительства РК от 22.06.2026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и.о. Министра промышленности и строительства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01.07.2026).</w:t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приказом Министра промышленности и строительства РК от 29 июня 2026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01.07.2026)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