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a27" w14:textId="51d0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30 декабря 2022 года № 570. Зарегистрирован в Министерстве юстиции Республики Казахстан 30 декабря 2022 года № 31495.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Сноска. Утратил силу приказом Министра культуры и информации РК от 31.10.2024 </w:t>
      </w:r>
      <w:r>
        <w:rPr>
          <w:rFonts w:ascii="Times New Roman"/>
          <w:b w:val="false"/>
          <w:i w:val="false"/>
          <w:color w:val="000000"/>
          <w:sz w:val="28"/>
        </w:rPr>
        <w:t>№ 505-НҚ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под № 20296) следующие изменения: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отечественного теле-, радиоканала",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учет, переучет, выдача дубликата отечественного теле-, радиоканала либо мотивированный отказ в оказании государственной услуги".";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для занятия деятельностью по распространению теле-, радиоканалов либо мотивированный отказ в оказании государственной услуги".";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осуществляющие деятельность предоставления услуг в области телерадиовещания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с момента регистрации документов, проверяет полноту представленных документов.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- ЭЦП) руководителя или его заместителей уполномоченного органа и направляет заявителю в личный кабинет Портала.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процедурно-процессуальном кодекса Республики Казахстан.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учет, переучет, выдача дубликата иностранного теле-, радиоканала, распространяемого на территории Республики Казахстан либо мотивированный отказ в оказании государственной услуги".";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информационных агентств и сетевых изданий",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(или) юридические лица осуществляющие деятельность предоставления услуг в области средств массовой информации на территории Республики Казахстан (далее – услугополучатель) направляют услугодателю через веб-портал "электронного правительства" www.egov.kz, www.elicense.kz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полноту представленных документов.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 в соответствствии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процедурно-процессуальном кодекса Республики Казахстан.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постановке на учет или переучет периодических печатных изданий, информационных агентств и сетевых изданий либо мотивированный отказ в оказании государственной услуги".";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8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информации РК от 31.10.2024 </w:t>
      </w:r>
      <w:r>
        <w:rPr>
          <w:rFonts w:ascii="Times New Roman"/>
          <w:b w:val="false"/>
          <w:i w:val="false"/>
          <w:color w:val="ff0000"/>
          <w:sz w:val="28"/>
        </w:rPr>
        <w:t>№ 505-НҚ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переучет, 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дубликата свидетельства 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отечественного теле-, радиоканала (далее – свидетельство), дубликат свидетельства,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– услугополучатель).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свидетельства о постановке на учет теле-, радиоканала: для услугополучателей, создающих теле-, радиоканал детской и научной тематики – два месячных расчетных показателя, действующего на дату оплаты сбора; для услугополучателей, создающих теле-, радиоканал иной тематики – пять месячных расчетных показателя,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выдачу дубликата свидетельства о постановке на учет теле-, радиоканала: для услугополучателей, создающих теле-, радиоканал детской и научной тематики – одна целая шесть десятых месячных расчетных показателя, действующего на дату оплаты сбора; для услугополучателей, создающих теле-, радиоканал иной тематики – четыре месячных расчетных показателя, действующего на дату оплаты сбора. Переучет теле-, радиоканала осуществляется бесплатно.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по времени города Астана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постановки на учет отечественного теле-, радиоканала услугополучатель представляет: заявление (запрос) в форме электронного документа, подписанный электронной цифровой подписью (далее – ЭЦП) услугополучателя, форма сведений согласно приложению 5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отечественного теле-, радиоканала услугополучатель представляет на портал: заявление (запрос) в форме электронного документа, подписанный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услугополучатель представляет: заявление (запрос) в форме электронного документа, подписанный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заявления и формы сведений не соответствует требованиям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3 (трех)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"Выдача лицензии для занятия деятельностью по 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по времени города Астана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 форму сведений, указанную в приложении 3 к настоящим Правилам; электронную копию схемы организации оповещения населения в случае чрезвычайных ситуаций (составленная в произвольной форме); электронную копию схемы организации сети телерадиовещания (для эфирной/кабельной/спутниковой сетей) (составленная в произвольной форме); 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 электронную копию перечня применяемых средств измерений и испытательного оборудования с указанием метрологических характеристик; электронную копию сертификатов, подтверждающих поверку или метрологическую аттестацию средств измерений и испытательного оборудования (в случае предоставления услуг с использованием сети телекоммуникаций наличие средств измерений испытательного оборудования не требуется);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 заявление (запрос) о переоформлении лицензии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запрещенной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оплачен лицензионный сбор на право занятия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судом на основании представления судебного исполнителя временно запрещено получателю государственной услуги получать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как в правилах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20 января 2015 года № 29, зарегистрированному в Министерстве юстиции Республики Казахстан 2 марта 2015 года № 10357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дубликата свидетельства иностранного теле-, радиоканала, распространяемого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– Свидетельство) дубликат свидетельства либо мотивированный ответ об отказе в предоставлении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свидетельства о постановке на учет теле-, радиоканала: для услугополучателей, создающих теле-, радиоканал детской и научной тематики – два месячных расчетных показателя, действующих на дату оплаты сбора; для услугополучателей, создающих теле-, радиоканал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выдачу дубликата свидетельства о постановке на учет теле-, радиоканала: для услугополучателей, создающих теле-, радиоканал детской и научной тематики – одна целая шесть десятых месячных расчетных показателя, действующих на дату оплаты сбора; для услугополучателей, создающих теле-, радиоканал иной тематики – четыре месячных расчетных показателя, действующих на дату оплаты сбора. Переучет теле-, радиоканала осуществляется бесплатно.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по времени города Астана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 с прикреплением сетки вещания теле-, радиоканала (на последующий месяц), подписанный ЭЦП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переучета: запрос в форме электронного документа, подписанный электронной цифровой подписью (далее - ЭЦП)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дубликата: запрос в форме электронного документа, подписанный электронной цифровой подписью (далее - ЭЦП) услугополучателя; для физических лиц – электронную копию документа удостоверяющую личность иностранного физического лица-собственника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 Документы, предоставляемые на иностранном языке, подлежат переводу на казахский и (или) русский языки и нотариально заверяются.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заявления не соответствует требованиям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результатам религиоведческой экспертизы имеется отрицательное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отсутствует справка о государственной регистрации (перерегистрации) юридического лица или учетной регистрации (перерегистрации) филиала (представительства);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 или переучет периодических печатных изданий, информационных агентств и сетевых 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– услугополучатель).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свидетельства о постановке на учет периодического печатного издания, информационного агентства и сетевого издания: 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 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выдачу дубликата свидетельства о постановке на учет периодического печатного издания, информационного агентства и сетевого издания: 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 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 Переучет периодического печатного издания, информационного агентства и сетевого издания осуществляется бесплатно.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по времени города Астана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 государственной услуги осуществляется следующим рабочим днем).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информационных агентств и сетевых изданий услугополучатель представляет: запрос в форме электронного документа, подписанный ЭЦП услугополучателя (согласно приложению 1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периодического печатного издания, информационного агентства и сетевого издания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 запрос в форме электронного документа, подписанный ЭЦП услугополучателя (согласно приложению 2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информационное агентство и сетевое издание другому лицу.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заявления не соответствует требованиям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оплачен сбор за постановку на учет периодического печатного издания, информационного агентства или сетевого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