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fd05f" w14:textId="62fd0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информации и коммуникаций Республики Казахстан от 29 июля 2016 года № 65 "Об утверждении Правил предоставления услуг почтовой связи"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цифрового развития, инноваций и аэрокосмической промышленности Республики Казахстан от 28 декабря 2022 года № 516/НҚ. Зарегистрирован в Министерстве юстиции Республики Казахстан 29 декабря 2022 года № 31425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информации и коммуникаций Республики Казахстан от 29 июля 2016 года № 65 "Об утверждении Правил предоставления услуг почтовой связи" (зарегистрирован в Реестре государственной регистрации нормативных правовых актов под № 14370)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услуг почтовой связи,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"15. Указание адреса отправителя и получателя на почтовых отправлениях, на сопроводительных бланках и на формах бланков почтовых отправлений для почтовых переводов денег производится отправителем с указанием адреса отправителя и получателя, которые являются адресами населенных пунктов Республики Казахстан. 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международных почтовых отправлениях отправителем указывается адрес отправителя, который является адресом населенного пункта Республики Казахстан, а адрес получателя указывается известный отправителю адрес населенного пункта страны назначения.";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"30. В нерегистрируемых международных бандеролях на безвозмездной основе пересылаются отправления (секограммы) для лиц с инвалидностью (официально признанные слепыми или слабовидящими), которые отправляются законными представителями или поверенными (на основании доверенности) от имени лиц с инвалидностью (официально признанные слепыми или слабовидящими) с предоставлением подтверждающих документов по инвалидности, а также юридическими лицами, обслуживающие или представляющие лиц с инвалидностью (официально признанные слепыми или слабовидящими) с предоставлением подтверждающих документов в отношении юридического лица, наделенного правом официального обслуживания или представления интересов лиц с инвалидностью (официально признанные слепыми или слабовидящими).";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59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60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84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85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88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89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94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"103. Регистрируемые почтовые отправления, почтовые переводы денег выдаются адресату, его законному представителю или поверенному при предъявлении одного из следующих документов, удостоверяющих личность адресата или его представителя:</w:t>
      </w:r>
    </w:p>
    <w:bookmarkEnd w:id="6"/>
    <w:bookmarkStart w:name="z2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паспорта гражданина Республики Казахстан;</w:t>
      </w:r>
    </w:p>
    <w:bookmarkEnd w:id="7"/>
    <w:bookmarkStart w:name="z2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удостоверения личности гражданина Республики Казахстан;</w:t>
      </w:r>
    </w:p>
    <w:bookmarkEnd w:id="8"/>
    <w:bookmarkStart w:name="z2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вида на жительство иностранца в Республике Казахстан;</w:t>
      </w:r>
    </w:p>
    <w:bookmarkEnd w:id="9"/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удостоверения лица без гражданства;</w:t>
      </w:r>
    </w:p>
    <w:bookmarkEnd w:id="10"/>
    <w:bookmarkStart w:name="z2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заграничного паспорта;</w:t>
      </w:r>
    </w:p>
    <w:bookmarkEnd w:id="11"/>
    <w:bookmarkStart w:name="z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свидетельства о рождении.</w:t>
      </w:r>
    </w:p>
    <w:bookmarkEnd w:id="12"/>
    <w:bookmarkStart w:name="z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удостоверяющих личность предъявляется пользователем услуг оператора почты на бумажном носителе либо в электронном виде посредством сервиса цифровых документов.</w:t>
      </w:r>
    </w:p>
    <w:bookmarkEnd w:id="13"/>
    <w:bookmarkStart w:name="z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Поверенный дополнительно предъявляет оригинал доверенности и (или) электронную форму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44-1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нотариате" оператору почты для подтверждения соответствующих полномочий. </w:t>
      </w:r>
    </w:p>
    <w:bookmarkEnd w:id="14"/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Пользователь услуг оператора почты указывает при получении почтового отправления данные предъявленного документа. </w:t>
      </w:r>
    </w:p>
    <w:bookmarkEnd w:id="15"/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почтовых переводов денег производится с заполнением Бланка.";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170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"181. Почтовые отправления с дополнительной надписью (отметкой) "Үкіметтік" – "Правительственное" принимаются от следующих должностных лиц Республики Казахстан:</w:t>
      </w:r>
    </w:p>
    <w:bookmarkEnd w:id="17"/>
    <w:bookmarkStart w:name="z3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Президент Республики Казахстан;</w:t>
      </w:r>
    </w:p>
    <w:bookmarkEnd w:id="18"/>
    <w:bookmarkStart w:name="z3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Премьер-Министр Республики Казахстан;</w:t>
      </w:r>
    </w:p>
    <w:bookmarkEnd w:id="19"/>
    <w:bookmarkStart w:name="z3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Председатель и Заместитель Председателя Сената Парламента Республики Казахстан;</w:t>
      </w:r>
    </w:p>
    <w:bookmarkEnd w:id="20"/>
    <w:bookmarkStart w:name="z3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Председатель и Заместитель Председателя Мажилиса Парламента;</w:t>
      </w:r>
    </w:p>
    <w:bookmarkEnd w:id="21"/>
    <w:bookmarkStart w:name="z3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Государственный секретарь Республики Казахстан;</w:t>
      </w:r>
    </w:p>
    <w:bookmarkEnd w:id="22"/>
    <w:bookmarkStart w:name="z3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Администрации Президента Республики Казахстан;</w:t>
      </w:r>
    </w:p>
    <w:bookmarkEnd w:id="23"/>
    <w:bookmarkStart w:name="z3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Председатель и Заместитель Председателя Конституционного Суда Республики Казахстан;</w:t>
      </w:r>
    </w:p>
    <w:bookmarkEnd w:id="24"/>
    <w:bookmarkStart w:name="z4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Председатель и Заместитель Председателя Верховного Суда Республики Казахстан;</w:t>
      </w:r>
    </w:p>
    <w:bookmarkEnd w:id="25"/>
    <w:bookmarkStart w:name="z4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Председатель Национального Банка Республики Казахстан;</w:t>
      </w:r>
    </w:p>
    <w:bookmarkEnd w:id="26"/>
    <w:bookmarkStart w:name="z4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Председатель Центральной избирательной комиссии Республики Казахстан;</w:t>
      </w:r>
    </w:p>
    <w:bookmarkEnd w:id="27"/>
    <w:bookmarkStart w:name="z4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Заместители Премьер-Министра Республики Казахстан;</w:t>
      </w:r>
    </w:p>
    <w:bookmarkEnd w:id="28"/>
    <w:bookmarkStart w:name="z4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Генеральный прокурор и Заместитель Генерального прокурора Республики Казахстан;</w:t>
      </w:r>
    </w:p>
    <w:bookmarkEnd w:id="29"/>
    <w:bookmarkStart w:name="z4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Руководители органов, подотчетных Президенту Республики Казахстан;</w:t>
      </w:r>
    </w:p>
    <w:bookmarkEnd w:id="30"/>
    <w:bookmarkStart w:name="z4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Министры Республики Казахстан, руководители ведомств центральных исполнительных органов;</w:t>
      </w:r>
    </w:p>
    <w:bookmarkEnd w:id="31"/>
    <w:bookmarkStart w:name="z4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Председатели Комитетов Парламента Республики Казахстан;</w:t>
      </w:r>
    </w:p>
    <w:bookmarkEnd w:id="32"/>
    <w:bookmarkStart w:name="z4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Акимы городов Астана, Алматы, Шымкент и областей Республики Казахстан.</w:t>
      </w:r>
    </w:p>
    <w:bookmarkEnd w:id="33"/>
    <w:bookmarkStart w:name="z4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Почтовые отправления в разряде "Үкіметтік" - "Правительственное" обрабатываются и доставляются в первую очередь.".</w:t>
      </w:r>
    </w:p>
    <w:bookmarkEnd w:id="34"/>
    <w:bookmarkStart w:name="z5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телекоммуникаций Министерства цифрового развития, инноваций и аэрокосмической промышленности Республики Казахстан в установленном законодательством Республики Казахстан порядке обеспечить:</w:t>
      </w:r>
    </w:p>
    <w:bookmarkEnd w:id="35"/>
    <w:bookmarkStart w:name="z5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6"/>
    <w:bookmarkStart w:name="z5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цифрового развития, инноваций и аэрокосмической промышленности Республики Казахстан после его официального опубликования;</w:t>
      </w:r>
    </w:p>
    <w:bookmarkEnd w:id="37"/>
    <w:bookmarkStart w:name="z5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цифрового развития, инноваций и аэрокосмической промышленности Республики Казахстан сведений об исполнении мероприятий, предусмотренных подпунктами 1) и 2) настоящего пункта.</w:t>
      </w:r>
    </w:p>
    <w:bookmarkEnd w:id="38"/>
    <w:bookmarkStart w:name="z5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цифрового развития, инноваций и аэрокосмической промышленности Республики Казахстан.</w:t>
      </w:r>
    </w:p>
    <w:bookmarkEnd w:id="39"/>
    <w:bookmarkStart w:name="z5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цифрового развития, инноваций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аэрокосмической промышленности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57" w:id="41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58" w:id="42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59" w:id="43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социальной 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60" w:id="44"/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СОГЛАСОВАН 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индустрии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инфраструктурного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61" w:id="45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62" w:id="46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культуры и 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63" w:id="47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64" w:id="48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65" w:id="49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Национальный Банк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66" w:id="50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