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57b7d" w14:textId="c157b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Министра по инвестициям и развитию Республики Казахстан от 25 июля 2016 года № 575 и Министра национальной экономики Республики Казахстан от 29 июля 2016 года № 351 "Об утверждении критериев оценки степени риска и проверочного листа в сфере реализации ювелирных и других изделий из драгоценных металлов и драгоценных камней"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торговли и интеграции Республики Казахстан от 22 декабря 2022 года № 494-нқ и Министра национальной экономики Республики Казахстан от 22 декабря 2022 года № 134. Зарегистрирован в Министерстве юстиции Республики Казахстан 23 декабря 2022 года № 31234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01.01.2023.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совместный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25 июля 2016 года № 575 и Министра национальной экономики Республики Казахстан от 29 июля 2016 года № 351 "Об утверждении критериев оценки степени риска и проверочного листа в сфере реализации ювелирных и других изделий из драгоценных металлов и драгоценных камней" (зарегистрирован в Реестре государственной регистрации нормативных правовых актов за № 14163)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совместного приказа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пунктами 5 и 6 статьи 141 и пунктом 1 статьи 143 Предпринимательского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совместного приказа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Критерии оценки степени риска для отбора субъектов (объектов) контроля в сфере реализации ювелирных и других изделий из драгоценных металлов и драгоценных камней согласно приложению 1 к настоящему совместному приказу;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Проверочный лист в сфере реализации ювелирных и других изделий из драгоценных металлов и драгоценных камней в отношении субъекта (объекта) осуществляющего реализацию ювелирных и других изделий из драгоценных металлов и драгоценных камней согласно приложению 2 к настоящему совместному приказу.";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совместному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технического регулирования и метрологии Министерства торговли и интеграции Республики Казахстан в установленном законодательством порядке обеспечить: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торговли и интеграции Республики Казахстан.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торговли и интеграции Республики Казахстан.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с 1 января 2023 года и подлежит официальному опубликованию.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Министр национальной экономики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</w:p>
                <w:p>
                  <w:pPr>
                    <w:spacing w:after="0"/>
                    <w:ind w:left="0"/>
                    <w:jc w:val="left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__________А. Куантыров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Исполняющий обязанности Министра</w:t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торговли и интеграции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Республики Казахстан</w:t>
                  </w:r>
                </w:p>
                <w:p>
                  <w:pPr>
                    <w:spacing w:after="0"/>
                    <w:ind w:left="0"/>
                    <w:jc w:val="left"/>
                  </w:pP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__________А. Шаккалиев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1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cтатистике 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2022 года № 134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2022 года № 494-нқ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2016 года №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2016 года № 351</w:t>
            </w:r>
          </w:p>
        </w:tc>
      </w:tr>
    </w:tbl>
    <w:bookmarkStart w:name="z2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оценки степени риска для отбора субъектов (объектов) контроля в сфере реализации ювелирных и других изделий из драгоценных металлов и драгоценных камней</w:t>
      </w:r>
    </w:p>
    <w:bookmarkEnd w:id="12"/>
    <w:bookmarkStart w:name="z2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Критерии оценки степени риска для отбора субъектов (объектов) контроля в сфере реализации ювелирных и других изделий из драгоценных металлов и драгоценных камней (далее – Критерии)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 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(далее – Кодекс)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регулирующими государственными органами системы оценки и управления рисками, утвержденными приказом исполняющего обязанности Министра национальной экономики Республики Казахстан от 22 июня 2022 года № 48 (зарегистрирован в Реестре государственной регистрации нормативных правовых актов за № 28577).</w:t>
      </w:r>
    </w:p>
    <w:bookmarkEnd w:id="14"/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Критериях используются следующие понятия: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ювелирные и другие изделия из драгоценных металлов и драгоценных камней (далее – ювелирные и другие изделия) – изделия, за исключением монет из драгоценных металлов, изготовленные из драгоценных камней, драгоценных металлов и их сплавов с использованием различных видов художественной обработки, со вставками из драгоценных камней и других материалов природного или искусственного происхождения либо без них, применяемые в качестве различных украшений, утилитарных предметов быта и (или) для культовых и декоративных целей;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незначительные нарушения в сфере реализации ювелирных и других изделий – нарушения требований законодательства Республики Казахстан в сфере реализации ювелирных и других изделий, не относящиеся к значительным и грубым нарушениям;</w:t>
      </w:r>
    </w:p>
    <w:bookmarkEnd w:id="17"/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значительные нарушения в сфере реализации ювелирных и других изделий – нарушения требований в виде реализации ювелирных и других изделий без информации на ярлыках об использовании недрагоценного камня в качестве вставок в ювелирные и другие изделия, отсутствие регистрации именника в уполномоченной организации;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грубые нарушения в сфере реализации ювелирных и других изделий – нарушения требований в части реализации ювелирных и других изделий без наличия пробирного клейма, оттиска именника, проставляемого субъектом производства ювелирных и других изделий, экспертного заключения, акта государственного контроля, выданного на каждую партию товара при ввозе на территорию Республики Казахстан из стран, не входящих в Евразийский экономический союз;</w:t>
      </w:r>
    </w:p>
    <w:bookmarkEnd w:id="19"/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риск в сфере реализации ювелирных и других изделий – вероятность причинения вреда в результате деятельности субъекта контроля, законным интересам физических и юридических лиц, имущественным интересам государства с учетом степени тяжести его последствий;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субъекты контроля в сфере реализации ювелирных и других изделий (далее - субъекты контроля) – юридические лица и индивидуальные предприниматели, осуществляющие реализацию ювелирных и других изделий на территории Республики Казахстан;</w:t>
      </w:r>
    </w:p>
    <w:bookmarkEnd w:id="21"/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объективные критерии оценки степени риска в сфере реализации ювелирных и других изделий (далее – объективные критерии) – критерии оценки степени риска, используемые для отбора субъектов (объектов) контроля в зависимости от степени риска в определенной сфере деятельности и не зависящие непосредственно от отдельного субъекта (объекта) контроля;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субъективные критерии оценки степени риска в сфере реализации ювелирных и других изделий (далее – субъективные критерии) – критерии оценки степени риска, используемые для отбора субъектов (объектов) контроля в зависимости от результатов деятельности конкретного субъекта (объекта) контроля;</w:t>
      </w:r>
    </w:p>
    <w:bookmarkEnd w:id="23"/>
    <w:bookmarkStart w:name="z3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критерии оценки степени риска – совокупность количественных и качественных показателей, связанных с непосредственной деятельностью субъекта контроля, особенностями отраслевого развития и факторами, влияющими на это развитие, позволяющих отнести субъекты (объекты) контроля к различным степеням риска;</w:t>
      </w:r>
    </w:p>
    <w:bookmarkEnd w:id="24"/>
    <w:bookmarkStart w:name="z3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система оценки и управления рисками – процесс принятия управленческих решений, направленных на снижение вероятности наступления неблагоприятных факторов путем распределения субъектов (объектов) контроля по степеням риска для последующего осуществления профилактического контроля с посещением субъекта (объекта) контроля с целью минимально возможной степени ограничения свободы предпринимательства, обеспечивая при этом допустимый уровень риска в соответствующих сферах деятельности, а также направленных на изменение уровня риска для конкретного субъекта (объекта) контроля и (или) освобождения такого субъекта (объекта) контроля от профилактического контроля с посещением субъекта (объекта) контроля;</w:t>
      </w:r>
    </w:p>
    <w:bookmarkEnd w:id="25"/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проверочный лист - перечень требований, предъявляемых к деятельности субъектов (объектов) контроля, несоблюдение которых влечет за собой угрозу вреда, законным интересам физических и юридических лиц, государства.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Критерии оценки степени риска в сфере реализации ювелирных и других изделий для профилактического контроля с посещением субъекта (объекта) контроля формируются посредством объективных и субъективных критериев.</w:t>
      </w:r>
    </w:p>
    <w:bookmarkEnd w:id="27"/>
    <w:bookmarkStart w:name="z4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Объективные критерии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Определение объективных критериев осуществляется посредством определения риска.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Определение риска осуществляется в зависимости от специфики сферы, в которой осуществляется государственный контроль с учетом одного из следующих критериев: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уровня опасности (сложности) объекта;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масштабов тяжести возможных негативных последствий, вреда на регулируемую сферу (область);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возможности наступления неблагоприятного происшествия для законных интересов физических и юридических лиц, государства.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После проведения анализа всех возможных рисков субъекты (объекты) контроля распределяются по трем степеням риска (высокая, средняя и низкая).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сфере реализации ювелирных и других изделий из драгоценных металлов и драгоценных камней к высокой степени риска по объективным критериям относятся: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субъекты (индивидуальные предприниматели, юридические лица), которые осуществляют ввоз на территорию Республики Казахстан из стран, не входящих в Евразийский экономический союз, и вывоз с территории Республики Казахстан в эти страны драгоценных камней, ювелирных и других изделий, монет из драгоценных металлов;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субъекты (индивидуальные предприниматели, юридические лица), которые осуществляют реализацию ювелирных и других изделий из драгоценных металлов и драгоценных камней за исключением продукции отечественного производителя Республики Казахстан.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средней степени риска относятся: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субъекты (индивидуальные предприниматели, юридические лица), которые осуществляют ввоз на территорию Республики Казахстан из стран, входящих в Евразийский экономический союз, и вывоз с территории Республики Казахстан в эти страны драгоценных камней, ювелирных и других изделий, монет из драгоценных металлов;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субъекты (юридические лица) крупного и среднего предпринимательства, которые осуществляют реализацию ювелирных и других изделий из драгоценных металлов и драгоценных камней отечественного производителя Республики Казахстан.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низкой степени риска относятся субъекты (индивидуальные предприниматели, юридические лица) малого и микропредпринимательства, осуществляющие реализацию ювелирных и других изделий из драгоценных металлов и драгоценных камней отечественного производителя Республики Казахстан.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отношении субъектов (объектов) контроля, отнесенных к высокой или средней степени риска, проводятся профилактический контроль с посещением субъекта (объекта) контроля, профилактический контроль без посещения субъекта (объекта) контроля и внеплановая проверка.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контроля, отнесенных к низкой степени риска, проводятся профилактический контроль без посещения субъекта (объекта) контроля и внеплановая проверка.</w:t>
      </w:r>
    </w:p>
    <w:bookmarkEnd w:id="43"/>
    <w:bookmarkStart w:name="z5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Субъективные критерии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Определение субъективных критериев осуществляется с применением следующих этапов: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базы данных и сбор информации;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информации и оценка рисков.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оценки степени риска используются следующие источники информации: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результаты профилактического контроля без посещения субъекта (объекта) контроля (итоговые документы, выданные по итогам профилактического контроля без посещения субъекта (объекта) контроля);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результаты предыдущих внеплановых проверок и профилактического контроля с посещением субъектов (объектов) контроля;</w:t>
      </w:r>
    </w:p>
    <w:bookmarkEnd w:id="50"/>
    <w:bookmarkStart w:name="z6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 официальных интернет-ресурсов государственных органов, средств массовой информации;</w:t>
      </w:r>
    </w:p>
    <w:bookmarkEnd w:id="51"/>
    <w:bookmarkStart w:name="z6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результаты анализа сведений, представляемых государственными органами и организациями;</w:t>
      </w:r>
    </w:p>
    <w:bookmarkEnd w:id="52"/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и количество подтвержденных жалоб и обращений;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результаты аудита (экспертизы) независимых организаций.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имеющихся источников информации, регулирующие государственные органы формируют субъективные критерии, подлежащие оценке.</w:t>
      </w:r>
    </w:p>
    <w:bookmarkEnd w:id="55"/>
    <w:bookmarkStart w:name="z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и оценка субъективных критериев позволяет сконцентрировать проведение профилактического контроля субъекта (объекта) контроля в отношении субъекта (объекта) контроля с наибольшим потенциальным риском.</w:t>
      </w:r>
    </w:p>
    <w:bookmarkEnd w:id="56"/>
    <w:bookmarkStart w:name="z6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при анализе и оценке не применяются данные субъективных критериев, ранее учтенные и использованные в отношении конкретного субъекта (объекта) контроля либо данные, по которым истек срок исковой давности в соответствии с законодательством Республики Казахстан.</w:t>
      </w:r>
    </w:p>
    <w:bookmarkEnd w:id="57"/>
    <w:bookmarkStart w:name="z7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субъектов контроля, устранивших в полном объеме выданные нарушения по итогам проведенного предыдущего профилактического контроля с посещением, не допускается включение их при формировании списков на очередной период государственного контроля.</w:t>
      </w:r>
    </w:p>
    <w:bookmarkEnd w:id="58"/>
    <w:bookmarkStart w:name="z7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Субъективные критерии разработаны на основании требований проверочных листов, несоблюдение которых в соответствии с субъективными критериями оценки степени рисков субъектов в сфере реализации ювелирных и других изделий из драгоценных металлов и драгоценных камней соответствуют определенной степени нарушения. В отношении каждого требования из проверочных листов определяется степень нарушения – грубое, значительное и незначительное.</w:t>
      </w:r>
    </w:p>
    <w:bookmarkEnd w:id="59"/>
    <w:bookmarkStart w:name="z7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Субъективные критерии определены для субъектов в сфере реализации ювелирных и других изделий из драгоценных металлов и драгоценных камней согласно приложению к настоящим Критериям.</w:t>
      </w:r>
    </w:p>
    <w:bookmarkEnd w:id="60"/>
    <w:bookmarkStart w:name="z7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Исходя из приоритетности применяемых источников информации в соответствии с порядком расчета общего показателя степени риска по субъективным критериям рассчитывается общий показатель степени риска по субъективным критериям по шкале от 0 до 100.</w:t>
      </w:r>
    </w:p>
    <w:bookmarkEnd w:id="61"/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показателям степени риска субъект (объект) контроля относится: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высокой степени риска – при показателе степени риска от 71 до 100 включительно;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 средней степени риска – при показателе степени риска от 31 до 70 включительно;</w:t>
      </w:r>
    </w:p>
    <w:bookmarkEnd w:id="64"/>
    <w:bookmarkStart w:name="z7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 низкой степени риска – при показателе степени риска от 0 до 30 включительно.</w:t>
      </w:r>
    </w:p>
    <w:bookmarkEnd w:id="65"/>
    <w:bookmarkStart w:name="z7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выявлении одного грубого нарушения субъекту контроля приравнивается показатель степени риска 100 и в отношении него проводится профилактический контроль с посещением субъекта (объекта) контроля.</w:t>
      </w:r>
    </w:p>
    <w:bookmarkEnd w:id="66"/>
    <w:bookmarkStart w:name="z7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 выявлении грубых нарушений определения показателя степени риска рассчитывается суммарным показателем по нарушениям значительной и незначительной степени.</w:t>
      </w:r>
    </w:p>
    <w:bookmarkEnd w:id="67"/>
    <w:bookmarkStart w:name="z8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значительных нарушений применяется коэффициент 0,7 и данный показатель рассчитывается по следующей формуле:</w:t>
      </w:r>
    </w:p>
    <w:bookmarkEnd w:id="68"/>
    <w:bookmarkStart w:name="z8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= (SР2 х 100/SР1) х 0,7,</w:t>
      </w:r>
    </w:p>
    <w:bookmarkEnd w:id="69"/>
    <w:bookmarkStart w:name="z8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0"/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– показатель значительных нарушений;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SР1 – требуемое количество значительных нарушений;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SР2 – количество выявленных значительных нарушений;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показателя незначительных нарушений применяется коэффициент 0,3 и данный показатель рассчитывается по следующей формуле: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= (SР2 х 100/SР1) х 0,3,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нарушений;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SР1 – требуемое количество незначительных нарушений;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SР2 – количество выявленных незначительных нарушений;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Общий показатель степени риска (SР) рассчитывается по шкале от 0 до 100 и определяется путем суммирования показателей значительных и незначительных нарушений по следующей формуле:</w:t>
      </w:r>
    </w:p>
    <w:bookmarkEnd w:id="80"/>
    <w:bookmarkStart w:name="z9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= SРз + SРн,</w:t>
      </w:r>
    </w:p>
    <w:bookmarkEnd w:id="81"/>
    <w:bookmarkStart w:name="z9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82"/>
    <w:bookmarkStart w:name="z9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 – общий показатель степени риска;</w:t>
      </w:r>
    </w:p>
    <w:bookmarkEnd w:id="83"/>
    <w:bookmarkStart w:name="z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SРз – показатель значительных нарушений;</w:t>
      </w:r>
    </w:p>
    <w:bookmarkEnd w:id="84"/>
    <w:bookmarkStart w:name="z9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SРн – показатель незначительных нарушений.</w:t>
      </w:r>
    </w:p>
    <w:bookmarkEnd w:id="85"/>
    <w:bookmarkStart w:name="z98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Управление рисками</w:t>
      </w:r>
    </w:p>
    <w:bookmarkEnd w:id="86"/>
    <w:bookmarkStart w:name="z9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целях реализации принципа поощрения добросовестных субъектов контроля и концентрации контроля на нарушителях субъекты (объекты) контроля освобождаются от проведения профилактического контроля с посещением субъекта (объекта) контроля на период, определяемый критериями оценки степени риска регулирующего государственного органа, посредством применения субъективных критериев.</w:t>
      </w:r>
    </w:p>
    <w:bookmarkEnd w:id="87"/>
    <w:bookmarkStart w:name="z10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Субъекты (объекты) контроля переводятся с применением информационной системы с высокой степени риска в среднюю степень риска или со средней степени риска в низкую степень риска в соответствующих сферах деятельности субъектов контроля в случаях:</w:t>
      </w:r>
    </w:p>
    <w:bookmarkEnd w:id="88"/>
    <w:bookmarkStart w:name="z10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если такие субъекты заключили договоры страхования гражданско-правовой ответственности перед третьими лицами в случаях и порядке, установленных законами Республики Казахстан;</w:t>
      </w:r>
    </w:p>
    <w:bookmarkEnd w:id="89"/>
    <w:bookmarkStart w:name="z10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в законах Республики Казахстан и критериях оценки степени риска регулирующих государственных органов определены случаи освобождения от профилактического контроля с посещением субъекта (объекта) контроля;</w:t>
      </w:r>
    </w:p>
    <w:bookmarkEnd w:id="90"/>
    <w:bookmarkStart w:name="z10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если субъекты являются членами саморегулируемой организации, основанной на добровольном членстве (участии)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саморегулировании", с которой заключено соглашение о признании результатов деятельности саморегулируемой организации.</w:t>
      </w:r>
    </w:p>
    <w:bookmarkEnd w:id="91"/>
    <w:bookmarkStart w:name="z10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Система оценки и управления рисками государственными органами ведется с использованием информационных систем, относящих субъекты (объекты) контроля к конкретным степеням риска и формирующих списки проведения контрольных мероприятий, а также основывается на государственной статистике, итогах ведомственного статистического наблюдения, а также информационных инструментах.</w:t>
      </w:r>
    </w:p>
    <w:bookmarkEnd w:id="92"/>
    <w:bookmarkStart w:name="z10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информационной системы оценки и управления рисками минимально допустимый порог количества субъектов (объектов) контроля, в отношении которых осуществляются профилактический контроль с посещением субъекта (объекта) контроля, не должен превышать пяти процентов от общего количества таких субъектов контроля в определенной сфере государственного контроля.</w:t>
      </w:r>
    </w:p>
    <w:bookmarkEnd w:id="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Критериям оценки степени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риска для отбора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(объектов) контроля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ювелирных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изделий из драгоценных металлов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драгоценных камней</w:t>
            </w:r>
          </w:p>
        </w:tc>
      </w:tr>
    </w:tbl>
    <w:bookmarkStart w:name="z107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Субъективные критерии в сфере реализации ювелирных и других изделий из драгоценных металлов и драгоценных камней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Субъективные критерии (степень тяжести нарушений устанавливается при несоблюдении нижеперечисленных требований)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нарушения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профилактического контроля без посещения субъекта (объекта) контроля (итоговые документы, выданные по итогам профилактического контроля без посещения субъекта (объекта) контроля)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нарушений, установленных по результатам профилактического контроля без посещения субъекта (объекта) контроля в действиях (бездействии) субъекта контроля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предыдущих внеплановых проверок и профилактического контроля с посещением субъектов (объектов) контроля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пробирного клейма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оттиска именника, проставляемого субъектом производства ювелирных и других изделий на всех собственных ювелирных и других изделиях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информации на ярлыках об использовании недрагоценного камня в качестве вставок в ювелирные и другие изделия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регистрации именника в уполномоченной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экспертного заключения на произведенные и (или) реализуемые на территории Республики Казахстан ювелирные и другие изделия, а также при ввозе на территорию Республики Казахстан из стран, не входящих в Евразийский экономический союз, драгоценных камней, ювелирных и других изделий до совершения таможенных операций, связанных с таможенным декларированием и таможенной очисткой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государственного контроля, выданного на каждую партию товара при ввозе на территорию Республики Казахстан из стран, не входящих в Евразийский экономический союз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 количество подтвержденных жалоб и обращений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одной подтвержденной жалобы или обращения в сфере реализации ювелирных и других изделий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двух или более подтвержденных жалоб или обращений в сфере реализации ювелирных и других изделий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официальных интернет-ресурсов государственных органов, средств массовой информации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официальных сообщений на интернет-ресурсах государственных органов, подтвержденных сообщений в средствах массовой информации о нарушениях в сфере реализации ювелирных и других изделий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значительное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анализа сведений, представляемых государственными органами и организациями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сведений о нарушениях в сфере реализации ювелирных и других изделий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грубое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2022 года № 134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2022 года № 494-нқ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июля 2016 года №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июля 2016 года № 351</w:t>
            </w:r>
          </w:p>
        </w:tc>
      </w:tr>
    </w:tbl>
    <w:bookmarkStart w:name="z110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 в сфере реализации ювелирных и других изделий из драгоценных металлов и драгоценных камней в отношении субъекта (объекта) осуществляющего реализацию ювелирных и других изделий из драгоценных металлов и драгоценных камней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орган, назначивший проверку/профилактического контроля с посещением субъекта (объекта) контроля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 назначении проверки/профилактического контроля с посещением субъекта (объекта) контроля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№, дата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субъекта (объекта) контроля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(Индивидуальный идентификационный номер), бизнес-идентификационный номер субъекта (объекта)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контроля_________________________________________________________________________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места нахождения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пробирного клейма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оттиска именника, проставляемого субъектом производства ювелирных и других изделий на всех собственных ювелирных и других изделиях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информации на ярлыках об использовании недрагоценного камня в качестве вставок в ювелирные и другие изделия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регистрации именника в уполномоченной организации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экспертного заключения на произведенные и (или) реализуемые на территории Республики Казахстан ювелирные и другие изделия, а также при ввозе на территорию Республики Казахстан из стран, не входящих в Евразийский экономический союз, драгоценных камней, ювелирных и других изделий до совершения таможенных операций, связанных с таможенным декларированием и таможенной очисткой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акта государственного контроля, выданного на каждую партию товара при ввозе на территорию Республики Казахстан из стран, не входящих в Евразийский экономический союз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__________________________ ___________________</w:t>
      </w:r>
    </w:p>
    <w:bookmarkEnd w:id="109"/>
    <w:bookmarkStart w:name="z12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должность                                                 подпись</w:t>
      </w:r>
    </w:p>
    <w:bookmarkEnd w:id="110"/>
    <w:bookmarkStart w:name="z12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11"/>
    <w:bookmarkStart w:name="z12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 фамилия, имя, отчество (при его наличии) </w:t>
      </w:r>
    </w:p>
    <w:bookmarkEnd w:id="112"/>
    <w:bookmarkStart w:name="z12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субъекта контроля и надзора _____________________________</w:t>
      </w:r>
    </w:p>
    <w:bookmarkEnd w:id="113"/>
    <w:bookmarkStart w:name="z12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должность                                                 подпись</w:t>
      </w:r>
    </w:p>
    <w:bookmarkEnd w:id="114"/>
    <w:bookmarkStart w:name="z13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</w:p>
    <w:bookmarkEnd w:id="115"/>
    <w:bookmarkStart w:name="z13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фамилия, имя, отчество (при наличии)</w:t>
      </w:r>
    </w:p>
    <w:bookmarkEnd w:id="1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