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8f0a" w14:textId="69f8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20 декабря 2022 года № 371 и и.о. Министра национальной экономики Республики Казахстан от 21 декабря 2022 года № 133. Зарегистрирован в Министерстве юстиции Республики Казахстан 22 декабря 2022 года № 31208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8 августа 2016 года № 227 и Министра национальной экономики Республики Казахстан от 17 августа 2016 года № 373 "Об утверждении критериев оценки степени риска и проверочных листов за соблюдением законодательства Республики Казахстан об игорном бизнесе" (зарегистрирован в Реестре государственной регистрации нормативных правовых актов под № 14313)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об игорном бизнесе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казино,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залов игровых автоматов,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букмекерских контор,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бизнеса, осуществляющих деятельность тотализаторов,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проверочный лист в сфере государственного контроля за соблюдением законодательства Республики Казахстан об игорном бизнесе в отношении организаторов игорного бизнеса согласно приложению 6 к настоящему совместному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к указанному совместному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об игорном бизнесе</w:t>
      </w:r>
    </w:p>
    <w:bookmarkEnd w:id="18"/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об игорном бизнесе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актах под № 28577) и предназначены для отбора субъектов контроля с целью проведения профилактического контроля с посещением субъекта контроля.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контроля – имущество, находящееся на праве собственности или ином законном основании у субъекта контроля, подлежащее контролю;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– юридические лица, осуществляющие деятельность казино, залов игровых автоматов, букмекерских контор, тотализаторов, за деятельностью которых осуществляется контроль;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 требований законодательства Республики Казахстан об игорном бизнесе, несоблюдение которых не влечет за собой угрозу законным интересам физических и юридических лиц, государства;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значительные нарушения – нарушения требований законодательства Республики Казахстан об игорном бизнесе, несоблюдение которых не влечет за собой существенной угрозы законным интересам физических и юридических лиц, государства;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грубые нарушения – нарушения требований законодательства Республики Казахстан об игорном бизнесе, которые могут привести к существенным нарушениям прав, законным интересам физических и юридических лиц, государства;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контроля к различным степеням риска;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сфере игорного бизнеса и не зависящие непосредственно от отдельного субъекта (объекта) контроля;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 и (или) проверок на соответствие требованиям;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– перечень требований, предъявляемых к деятельности субъектов (объектов) контроля, несоблюдение которых влечет за собой угрозу законным интересам физических и юридических лиц, государства.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назначения профилактического контроля с посещением субъекта (объекта) контроля является полугодовой список проведения профилактического контроля с посещением субъекта (объекта) контроля, утвержденный первым руководителем государственного органа.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(объектов) контроля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профилактического контроля с посещением субъекта (объекта) контроля и (или) проверок на соответствие квалификационным требованиям субъекты (объекты) контроля относятся к одной из следующих степеней риска (далее – степени риска):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контроля, отнесенных к высокой и средней степени риска, проводятся проверка на соответствие квалификационным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контроля, отнесенных к низкой степени риска, проводятся проверка на соответствие квалификационным требованиям, профилактический контроль без посещения субъекта (объекта) контроля и внеплановая проверка.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Критерии оценки степени риска для проведения проверки на соответствие квалификационным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контроля.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сфере игорного бизнеса к высокой степени риска относятся риски вероятности причинения вреда законным интересам физических лиц и юридических лиц, имущественным интересам государства.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следующие субъекты (объекты) контроля: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казино;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залы игровых автоматов;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букмекерские конторы.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субъектам (объектам) контроля средней степени риска относятся тотализаторы.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Определение субъективных критериев осуществляется с применением следующих этапов: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об игорном бизнесе.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субъективных критериев субъектов контроля используются следующие источники информации: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внеплановых проверок и профилактического контроля с посещением субъектов (объектов) контроля;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предыдущих проверок на соответствие квалификационным требованиям;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количество подтвержденных жалоб и обращений;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официальных интернет-ресурсов государственных органов, средств массовой информации;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анализа сведений, представляемых государственными органами и организациями.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степени риска субъектов контроля и отнесение их к грубой, значительной и незначительной группе степени риска осуществляется в соответствии с приложениями 1 и 2 к настоящим Критериям.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 и оценка субъективных критериев позволяет сконцентрировать проведение проверки на соответствие квалификационным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квалификационным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в соответствии с пунктом 7 настоящих Критериев применяется следующий порядок расчета показателя степени риска.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проверка на соответствие квалификационным требованиям или профилактический контроль с посещением субъекта (объекта) контроля.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8 настоящих Критериев.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за соблюдением законодательства Республики Казахстан об игорном бизнесе для организаторов игорного бизнеса, осуществляющих деятельность казино и залов игровых автоматов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 и сведений, представляемых субъектом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установленном проценте выигрыша, технологически заложенном в игровой автомат (процент выигрыша, технологически заложенный в игровой автомат, должен быть не ниже девяноста пяти процентов)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и игровые места игорных заведений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 указанного при получении лицензии (в одном казино должно быть установлено не менее тридцати игровых столов)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об изменении количества игровых столов, замены оборудования указанного при получении лицензии (в одном зале игровых автоматов должно быть установлено не менее шестидесяти игровых автоматов)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казино (размер обязательного резерва 60000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залов игровых автоматов (размер обязательного резерва 60000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организаторами игорного бизнеса справки уполномоченному органу о наличии и движении денег по банковским счетам, открытым при заключении договора банковского вклада, не реже одного раза в три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Результаты предыдущих внеплановых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Для субъектов, осуществляющих деятельность казино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установленном проценте выигрыша, технологически заложенного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сведений об изменении количества игровых столов, замены оборудования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одном казино не менее тридцати игровых столов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установленного процента выигрыша, технологически заложенного в игровой автомат, не ниже девяноста пяти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Для субъектов, осуществляющих деятельность залов игровых автоматов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установленном проценте выигрыша, технологически заложенном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сведений об изменении количества игровых столов, замены оборудования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зале игровых автоматов не менее шестидесяти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залах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предыдущих проверок на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Для субъектов, осуществляющих деятельность казино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казино в размере 60000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иные сведения.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Для субъектов, осуществляющих деятельность залов игровых автоматов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зала игровых автоматов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зала игровых автоматов в размере 60000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иные сведения.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сведений, поступивших от государственных органов, с фактами нарушения законодательства Республики Казахстан об игорном бизнесе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жалобы от физических и юридических лиц, права которых нарушены организаторами игорного бизнеса с приложением документов, подтверждающих факт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2 (двух) и более жалоб от физических и юридических лиц, права которых нарушены организаторами игорного бизнеса с приложением документов, подтверждающих факт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игорном бизнесе</w:t>
            </w:r>
          </w:p>
        </w:tc>
      </w:tr>
    </w:tbl>
    <w:bookmarkStart w:name="z16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за соблюдением законодательства Республики Казахстан об игорном бизнесе для организаторов игорного бизнеса, осуществляющих деятельность букмекерских контор и тотализаторов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Результаты мониторинга отчетности и сведений, представляемых субъектом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букмекерских контор (размер обязательного резерва 40000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наличии денег по банковским счетам, открытым при заключении договора банковского вклада для осуществления деятельности тотализаторов (размер обязательного резерва 10000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движении денег по банковским счетам, открытым при заключении договора банковского вклада для осуществления деятельности букмекерских контор (размер обязательного резерва 40000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представленных справках сведений о движении денег по банковским счетам, открытым при заключении договора банковского вклада для осуществления деятельности тотализатора (размер обязательного резерва 10000 месячных расчетных показателей)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форме, представленной отчетности организатора игорного бизнеса, сведений о техническом состоянии видеозаписывающих систем (кассы букмекерских контор и тотализаторов должны быть оборудованы видеозаписывающими системами, обеспечивающими хранение записанной информации не менее семи суток и фиксирующими действия всех участников пари)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организаторами игорного бизнеса справки уполномоченному органу о наличии и движении денег по банковским счетам, открытым при заключении договора банковского вклада, не реже одного раза в три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2. Результаты предыдущих внеплановых проверок и профилактического контроля с посещением субъектов (объектов) контроля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значительное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предыдущих проверок на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Для субъектов, осуществляющих деятельность букмекерских контор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букмекерской конторы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букмекерских контор в размере 40000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букмекерской конторы, приема ставок и проводимых пари на казахском и русском языках, размещенных на видном месте в кассе букмекерской конторы,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букмекерской конторы;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иные сведения.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Для субъектов, осуществляющих деятельность тотализаторов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тотализатора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грубое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 тотализатора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тотализаторов в размере 10000 месячных расчетных показателей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тотализатора, приема ставок и проводимых пари на казахском и русском языках, размещенных на видном месте в кассе тотализатора,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тотализатора;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размер вознаграждения (комиссии) организатора игорного бизнеса, осуществляющего деятельность тотализатора, за посредничество в организации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иные сведения.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сведений, поступивших от государственных органов, с фактами нарушения законодательства Республики Казахстан об игорном бизнесе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жалобы от физических и юридических лиц, права которых нарушены организаторами игорного бизнеса с приложением документов, подтверждающих факт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2 (двух) и более жалоб от физических и юридических лиц, права которых нарушены организаторами игорного бизнеса с приложением документов, подтверждающих факт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6.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22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об игорном бизнесе в отношении организаторов игорного бизнеса,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деятельность казино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</w:p>
    <w:bookmarkEnd w:id="101"/>
    <w:p>
      <w:pPr>
        <w:spacing w:after="0"/>
        <w:ind w:left="0"/>
        <w:jc w:val="both"/>
      </w:pPr>
      <w:bookmarkStart w:name="z223" w:id="10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установленном проценте выигрыша, технологически заложенного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сведений об изменении количества игровых столов, замены оборудования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одном казино не менее тридцати игровых столов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установленного процента выигрыша, технологически заложенного в игровой автомат, не ниже девяноста пяти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6" w:id="10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23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об игорном бизнесе в отношении</w:t>
      </w:r>
      <w:r>
        <w:br/>
      </w:r>
      <w:r>
        <w:rPr>
          <w:rFonts w:ascii="Times New Roman"/>
          <w:b/>
          <w:i w:val="false"/>
          <w:color w:val="000000"/>
        </w:rPr>
        <w:t>организаторов игорного бизнеса, осуществляющих деятельность залов игровых автоматов</w:t>
      </w:r>
      <w:r>
        <w:br/>
      </w:r>
      <w:r>
        <w:rPr>
          <w:rFonts w:ascii="Times New Roman"/>
          <w:b/>
          <w:i w:val="false"/>
          <w:color w:val="000000"/>
        </w:rPr>
        <w:t>(в соответствии со статьей 138 Предпринимательского кодекса Республики Казахстан)</w:t>
      </w:r>
    </w:p>
    <w:bookmarkEnd w:id="104"/>
    <w:p>
      <w:pPr>
        <w:spacing w:after="0"/>
        <w:ind w:left="0"/>
        <w:jc w:val="both"/>
      </w:pPr>
      <w:bookmarkStart w:name="z240" w:id="10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игорного оборудования, игровых автоматов;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установленном проценте выигрыша, технологически заложенном в игровой автомат;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сведений об изменении количества игровых столов, замены оборудования указанного при получении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установке в зале игровых автоматов не менее шестидесяти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 запрете монтажа игровых автоматов или их частей в стены, оконные и дверные проемы в залах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касательно процента выигрыша, технологически заложенного в игровой автомат не ниже девяноста пяти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и игровых мест игорных заведений видеозаписывающими системами, обеспечивающими хранение записанной информации не менее семи суток и фиксирующими действия всех участников азартной игры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азартных играх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клиентов; 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3" w:id="10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25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об игорном бизнесе в отношении</w:t>
      </w:r>
      <w:r>
        <w:br/>
      </w:r>
      <w:r>
        <w:rPr>
          <w:rFonts w:ascii="Times New Roman"/>
          <w:b/>
          <w:i w:val="false"/>
          <w:color w:val="000000"/>
        </w:rPr>
        <w:t>организаторов игорного бизнеса, осуществляющих деятельность букмекерских контор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</w:p>
    <w:bookmarkEnd w:id="107"/>
    <w:p>
      <w:pPr>
        <w:spacing w:after="0"/>
        <w:ind w:left="0"/>
        <w:jc w:val="both"/>
      </w:pPr>
      <w:bookmarkStart w:name="z257" w:id="10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букмекерских контор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букмекерских контор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букмекерской конторы или информации о принятых ставках, выплаченных и невыплаченных выигрышах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букмекерских контор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букмекерских контор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букмекерской конторы,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оборудованию аппаратно-программным комплексом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приему ставок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аккредитованными спортивными федерациями или под эгидой международных спортивных организаций, федераций, комитетов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обязанности организатором игорного бизнеса, осуществляющим деятельность букмекерской конторы,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букмекерской конторы,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букмекерской конторы по обеспечению взаимодействия аппаратно-программного комплекса с кассами букмекерских контор,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идентификации клиентов;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8" w:id="10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27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об игорном бизнесе в отношении</w:t>
      </w:r>
      <w:r>
        <w:br/>
      </w:r>
      <w:r>
        <w:rPr>
          <w:rFonts w:ascii="Times New Roman"/>
          <w:b/>
          <w:i w:val="false"/>
          <w:color w:val="000000"/>
        </w:rPr>
        <w:t>организаторов игорного бизнеса, осуществляющих деятельность тотализаторов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</w:p>
    <w:bookmarkEnd w:id="110"/>
    <w:p>
      <w:pPr>
        <w:spacing w:after="0"/>
        <w:ind w:left="0"/>
        <w:jc w:val="both"/>
      </w:pPr>
      <w:bookmarkStart w:name="z272" w:id="11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организацию и проведение пари на события, генерируемые программным обеспечением и (или) путем использования оборудования (механического, электрического, электронного или иного технического оборудования) и (или) любой визуализации события, кроме его непосредственной трансляции;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о представлении в отчетных данных следующей информации: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сведений о техническом состоянии видеозаписывающих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сведений о списке касс и численности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сведений об общей сумме уплаченного налога от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расположению касс тотализаторов в нежилых помещениях. Запрещается их размещение в нежилых помещениях жилых домов (жилых зданий), зданиях промышленных предприятий и их комплексов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размещение вне касс тотализаторов оборудования, позволяющего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электронным кассам тотализатора или информации о принятых ставках, выплаченных и невыплаченных выигрышах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оборудованию касс тотализаторов видеозаписывающими системами, обеспечивающими хранение записанной информации не менее семи суток и фиксирующими действия всех участников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оснащению касс тотализаторов металлической дверью, бронированным стеклом и тревожной сигнализацией, подключенной к централизованному пульту частной охранной организации или дежурной части территориального органа внутренних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посредством аппаратно-программного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приему ставок на предстоящие реальные события, происходящие в рамках конно-спортивных соревнований (конных скачек, бегов) и (или) собачьих бегов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противодействию легализации (отмыванию) доходов, полученных преступным путем, и финансированию терроризма, а именно: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осуществление надлежащей проверки своих клиентов (их представителей) и бенефициарных собственников в случае осуществления операций с деньгами и (или) иным имуществом, подлежащих финансовому мониторингу, в том числе подозрительных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проведении надлежащей проверки своих клиентов (их представителей) и бенефициарных собственников осуществление следующих мер: фиксирование сведений, необходимых для идентификации физического лица: данные документа, удостоверяющего его личность, индивидуальный идентификационный номер (за исключением случаев, когда физическому лицу не присвоен индивидуальный идентификационный номер), а также юридический адрес; проверка достоверности и обновление сведений о клиенте (его представителе) и бенефициарном собственнике;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осуществление надлежащей проверки своих клиентов (их представителей) и бенефициарных собственников в соответствии с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тотализатора, по оборудованию аппаратно-программным комплексом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организатором игорного бизнеса, осуществляющим деятельность тотализатора, обязанности до принятия ставки произвести регистрацию участника пари посредством аппаратно-программного комплекса с внесением данных, позволяющих установить личность участника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 к серверу аппаратно-программного комплекса, а именно обеспечению фискальным режимом контрольно-кассовой машины, являющейся компьютерной системой, включенной в государственный реестр контрольно-кассовых машин. Сервер аппаратно-программного комплекса должен находиться по месту нахождения организатора игорного бизнеса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организатором игорного бизнеса, осуществляющим деятельность тотализатора, по осуществлению расчета коэффициентов выигрышей на варианты исхода пари, учета принятых ставок, расчета выигрышей по результатам пари, учета выигрышей и выплат по ним посредством аппаратно-программного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организаторами игорного бизнеса, осуществляющими деятельность тотализатора по обеспечению взаимодействия аппаратно-программного комплекса с кассами тотализаторов, по осуществлению сбора и предоставления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запрета на участие в пари физических лиц в возрасте до двадцати одного года, а также лиц, ограниченных в участии в азартных играх и (или) пари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мер по противодействию легализации (отмыванию) доходов, полученных преступным путем, и финансированию терроризма в части фиксирования сведений, хранения сведений и документов, защиты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(не позднее рабочего дня, следующего за днем совершения) в уполномоченный орган по финансовому мониторингу информации об операциях с деньгами и (или) имуществом, подлежащих финансовому мониторингу (операция, которая равна или превышает пороговую сумму)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операциях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(при признании операции в качестве подозрительной незамедлительно сообщить в уполномоченный орган по финансовому мониторингу о такой операции до ее проведения)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в уполномоченный орган по финансовому мониторингу информации о подозрительных операциях (которые не были признаны подозрительными до их проведения, представляются не позднее двадцати четырех часов после признания операции подозрительной в соответствии с правилами внутреннего контроля субъекта контроля)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правил внутреннего контроля в целях предотвращения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правилах внутреннего контроля следующих программ: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организации внутреннего контроля, включая требование о назначении лица, ответственного за реализацию и соблюдение правил внутреннего контроля, из числа руководящих работников субъекта финансового мониторинга или иных руководителей субъекта финансового мониторинга не ниже уровня руководителя соответствующего структурного подразделения, а также иные требования, предъявляемые к работникам субъектов финансового мониторинга, ответственным за реализацию и соблюдение правил внутреннего контроля, в том числе о наличии безупречной деловой репутации;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управления рисками, учитывающая риски клиентов и риски использования услуг в преступных целях, включая риск использования технологических достижений;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идентификации клиентов;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мониторинга и изучения операций клиентов, включая изучение сложных, необычно крупных операций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программы подготовки и обучения в сфере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отказу клиенту в установлении деловых отношений и проведении операций с деньгами и (или) имуществом и (или) непредоставлению в уполномоченный орган по финансовому мониторингу информации об отказах в установлении деловых отношений и проведении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непринятия мер по замораживанию операций с деньгами и (или) имуществом и (или) непредоставления в уполномоченный орган по финансовому мониторингу информации о мерах по замораживанию операций с деньгами и (или)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3" w:id="11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2016 года №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373</w:t>
            </w:r>
          </w:p>
        </w:tc>
      </w:tr>
    </w:tbl>
    <w:bookmarkStart w:name="z28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государственного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 об игорном бизнесе в отношении</w:t>
      </w:r>
      <w:r>
        <w:br/>
      </w:r>
      <w:r>
        <w:rPr>
          <w:rFonts w:ascii="Times New Roman"/>
          <w:b/>
          <w:i w:val="false"/>
          <w:color w:val="000000"/>
        </w:rPr>
        <w:t>организаторов игорного бизнеса</w:t>
      </w:r>
      <w:r>
        <w:br/>
      </w:r>
      <w:r>
        <w:rPr>
          <w:rFonts w:ascii="Times New Roman"/>
          <w:b/>
          <w:i w:val="false"/>
          <w:color w:val="000000"/>
        </w:rPr>
        <w:t xml:space="preserve">(в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Казахстан)</w:t>
      </w:r>
    </w:p>
    <w:bookmarkEnd w:id="113"/>
    <w:p>
      <w:pPr>
        <w:spacing w:after="0"/>
        <w:ind w:left="0"/>
        <w:jc w:val="both"/>
      </w:pPr>
      <w:bookmarkStart w:name="z287" w:id="11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казино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в гостиничном комплексе категории не ниже трех звезд для осуществления деятельности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казино в размере 60000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зала игровых автоматов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или ином законном основании для осуществления деятельности зала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игорного оборудования на праве собственности для осуществления деятельности зала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образцов и номинаций, применяемых легитимационных знаков на казахском и русском языках для осуществления деятельности зала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зала игровых автоматов в размере 60000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игорного заведения, приема ставок и проводимых азартных игр на казахском и русском языках, размещенных на видном месте в игорном заведении,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игорного заведения;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азартными играми;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азартных играх;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азартной игры,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азартных игр;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основные термины и определения, непосредственно используемые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права и обязанности организатора игорного бизнеса и участника азартной игры;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условия участия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порядок проведения азартной игры,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условия приема ставок в азартной игре;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результат, при наступлении которого участнику азартной игры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букмекерских контор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букмекерской конторы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букмекерских контор в размере 40000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букмекерской конторы, приема ставок и проводимых пари на казахском и русском языках, размещенных на видном месте в кассе букмекерской конторы,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букмекерской конторы;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тотализаторов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здания (части здания, строения, сооружения) на праве собственности для осуществления деятельности тотализатора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разрешительного документа в сфере санитарно-эпидемиологического благополучия населения (для объектов высокой эпидемической значимости - получение санитарно-эпидемиологического заключения, для объектов незначительной эпидемической значимости - уведомление о начале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оборудования для организации и проведения пари на праве собственности для осуществления деятельности тотализатора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договоров с юридическими лицами, получившими лицензию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организаторами игорного бизнеса требований к обязательным резервам, для осуществления деятельности тотализаторов в размере 10000 месячных расчетных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разработанных правил работы тотализатора, приема ставок и проводимых пари на казахском и русском языках, размещенных на видном месте в кассе тотализатора, а также на интернет-ресурсе организатора игорного бизнеса (при наличии такового), которые должны содержать следующие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тотализатора;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организатора игорного бизнеса с указанием его места нахождения, банковских реквизитов, идентификационного номера, интернет-ресурса (при наличии такового);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 лицензии на право занятия деятельностью в сфере игорного бизнеса в Республике Казахстан, сроке ее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предупреждение о вреде чрезмерного увлечения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самостоятельного ограничения в участии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место нахождения и контактные номера телефонов специалистов (учреждений, организаций, служб), оказывающих психологическую помощь участникам пари, а также их близким родственникам;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установления личности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виды проводимых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перечень источников информации, используемых для определения результатов исхода события, на которое участники пари делают ставки;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основные термины и определения, непосредственно используемые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права и обязанности организатора игорного бизнеса и участника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условия участия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порядок проведения пари, а также игровой сессии;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условия приема ставок в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размер вознаграждения (комиссии) организатора игорного бизнеса, осуществляющего деятельность тотализатора, за посредничество в организации пари;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результат, при наступлении которого участнику пари подлежит выплате выигрыш;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порядок рассмотрения споров;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иные сведения.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5" w:id="11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