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4778" w14:textId="cfd4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19 декабря 2022 года № 11-1-4/705. Зарегистрирован в Министерстве юстиции Республики Казахстан 21 декабря 2022 года № 31178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иностранных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11-1-4/705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иностранных дел Республики Казахстан,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 июня 2016 года № 11-1-2/262 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(зарегистрирован в Реестре государственной регистрации нормативных правовых актов № 13958):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иностранных дел Республики Казахстан, в которые вносятся изменения и дополнения (далее – Перечень).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№ 16116):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Настоящие Правила регулируют порядок оказания государственной услуги "Легализация документов" (далее – государственная услуга)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Легализации не подлежат: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без подписи и печати уполномоченного лица;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и переводы документов, если в исходном документе отсутствует подпись и печать уполномоченного лица;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документы;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документов, удостоверяющих личность, кроме свидетельства о рождении.";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совершения легализации документов физическое или юридическое лицо (далее - заявитель) подает в Департамент консульской службы или загранучреждение заявление в произвольной форме с приложением документов, указанных в пункте 8 Перечня основных требований к оказанию государственной услуги,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в произвольной форме также дается письменное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легализации принимаются подлинники документов, а также их нотариально заверенные копии.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организациями и учреждениями, должны быть переведены на государственный или русский язык и заверены переводчиком или организацией, оказывающей переводческие услуги.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заверенные нотариусами Республики Казахстан и предназначенные для совершения действий за пределами Республики Казахстан, должны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 приказом Министра юстиции Республики Казахстан от 31 января 2012 года № 32 (зарегистрирован в Реестре государственной регистрации нормативных правовых актов за № 7445).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легализует представленный документ, либо отказывает в оказании государственной услуги.";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Министерство иностранных дел Республики Казахстан,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 и Единый контакт-центр.";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легализации документов: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"Легализация документов";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физическим или юридическим лицом (далее – услугополучатель) пакета документов услугодателю – в течение трех рабочих дней, а в случае необходимости проведения дополнительного изучения или проверки, срок может быть продлен не более чем на тридцать календарных дней, при этом о продлении сроков услугополучатель уведомляется в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в очереди для сдачи пакета документов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10 минут.</w:t>
            </w:r>
          </w:p>
        </w:tc>
      </w:tr>
    </w:tbl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освобождения от уплаты консульского сбора регламентируется,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"О налогах и других обязательных платежах в бюджет (Налоговый кодекс)".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9:00 до 18:30 часов с перерывом на обед с 13:00 до 14:30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Прием документов и выдача результатов оказания государственной услуги осуществляется с 09:00 до 17:30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 Среда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иностранных дел Республики Казахстан www.gov.kz.</w:t>
            </w:r>
          </w:p>
        </w:tc>
      </w:tr>
    </w:tbl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совершения легализации документов физическое или юридическое лицо (далее - заявитель) подает в Департамент консульской службы или загранучреждение заявление в произвольной форме с приложением следующих документов (сведений):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(оригинал для сверки)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подлежащий легализации;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оплату консульского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документа, подтверждающего полномочия (оригинал для сверки) (при подаче документов законным представителем или уполномоченным лицом по доверенности от имени владельца легализуемого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уполномоченного лица (оригинал для сверки)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подлежащий легализации;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оригинал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из информационной системы "электронного правительства", подтверждающие государственную регистрацию (перерегистрацию) юридического лица либо иной документ, подтверждающий правоспособность юридического лица (для иностранцев);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копия документа, подтверждающего полномочия (оригинал для сверки) (при подаче документов законным представителем или уполномоченным лицом по доверенности от имени владельца легализуемого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заявлении в произвольной форме также дается письменное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легализации принимаются подлинники документов, а также их нотариально заверенные копии.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иностранными организациями и учреждениями, должны быть переведены на государственный или русский язык и заверены переводчиком или организацией, оказывающей переводческие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заверенные нотариусами Республики Казахстан и предназначенные для совершения действий за пределами Республики Казахстан, должны соответствовать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по нотариальному делопроизводству, утвержденных приказом Министра юстиции Республики Казахстан от 31 января 2012 года № 32 (зарегистрирован в Реестре государственной регистрации нормативных правовых актов за № 7445).</w:t>
            </w:r>
          </w:p>
        </w:tc>
      </w:tr>
    </w:tbl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№ 20627):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14 мая 2020 года № 11-1-4/155 "Об утверждении Правил оказания государственной услуги "Оформление свидетельства на возвращение" (зарегистрирован в Реестре государственной регистрации нормативных правовых актов № 20642):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свидетельства на возвращение",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11-1-2/262</w:t>
            </w:r>
          </w:p>
        </w:tc>
      </w:tr>
    </w:tbl>
    <w:bookmarkStart w:name="z11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</w:t>
      </w:r>
    </w:p>
    <w:bookmarkEnd w:id="68"/>
    <w:bookmarkStart w:name="z11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браке (супружестве) и семье" (далее – Кодекс "О браке (супружестве) и семье")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учета граждан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Казахстан.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(далее – государственная услуга) оказывается загранучреждениями Республики Казахстан (далее – услугодатель) гражданам Республики Казахстан, постоянно проживающим за пределами Республики Казахстан, иностранцам, желающим усыновить детей-сирот, детей, оставшихся без попечения родителей, являющихся гражданами Республики Казахстан, либо их доверенным лицам (далее – услугополучатель).</w:t>
      </w:r>
    </w:p>
    <w:bookmarkEnd w:id="71"/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представляет услугодателю письменное заявление (в произвольной форме) о постановке на учет с указанием фамилии, имени, отчества (при его наличии), даты и места рождения, номера паспорта, кем и когда выдан, а также следующие документы: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агентства по усыновлению, аккредитованного Комитетом по охране прав детей Министерства просвещения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 по форме согласно приложению 1 к Правилам.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являющихся гражданами Республики Казахстан, постоянно проживающих в стране, ратифицировавшей Конвенцию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иностранцев,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заполненная учетная карточка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приложению 2 к Правилам;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услугодателя в Комитет по охране прав детей Министерства просвещения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приложению 3 к Правилам.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4 к настоящим Правилам.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предусмотренных пунктом 3 настоящих Правил, либо предоставления с нарушениями требований, предусмотренных настоящими Правилами, услугодатель отказывает в их принятии.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представлении услугополучателем полного пакета документов, согласно перечню, предусмотренному пунктом 3 настоящих Правил, услугодатель в течение трех рабочих дней со дня приема документов, ставит услугополучателя на учет в качестве желающих усыновить детей-сирот, детей, оставшихся без попечения родителей, являющихся гражданами Республики Казахстан, и выдает соответствующую справку о постановке на учет по форме, согласно приложению 5 к настоящим Правилам. Копия справки прикрепляется к учетной карточке.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справку о принятии на учет как лица/лицо желающие/желающее усыновить ребенка-сироту, ребенка, оставшегося без попечения родителей, являющегося гражданином Республики Казахстан либо отказывает в оказании государственной услуги.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Учетные карточки хранятся в алфавитном порядке в картотеке принятых на учет по разделу "Лица, являющиеся гражданами Республики Казахстан, постоянно проживающие за пределами Республики Казахстан, иностранцы, желающие усыновить детей-сирот, детей, оставшихся без попечения родителей, являющихся гражданами Республики".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услугополучателях, принятых на учет, один раз в полгода до 1 числа месяца, следующего за отчетным периодом (до 1 июля и до 1 января) направляется в Департамент консульской службы Министерства иностранных дел Республики Казахстан для дальнейшей передачи в Комитет по охране прав детей Министерства просвещения Республики Казахстан до 10 числа месяца следующего за отчетным периодом (до 10 июля и 10 января).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иностранных дел Республики Казахстан,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 и Единый контакт-центр.</w:t>
      </w:r>
    </w:p>
    <w:bookmarkEnd w:id="88"/>
    <w:bookmarkStart w:name="z13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89"/>
    <w:bookmarkStart w:name="z1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агентства по усыновлению (на официальном бланке)</w:t>
      </w:r>
    </w:p>
    <w:bookmarkEnd w:id="97"/>
    <w:p>
      <w:pPr>
        <w:spacing w:after="0"/>
        <w:ind w:left="0"/>
        <w:jc w:val="both"/>
      </w:pPr>
      <w:bookmarkStart w:name="z144" w:id="98"/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 года №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bookmarkEnd w:id="99"/>
    <w:p>
      <w:pPr>
        <w:spacing w:after="0"/>
        <w:ind w:left="0"/>
        <w:jc w:val="both"/>
      </w:pPr>
      <w:bookmarkStart w:name="z147" w:id="100"/>
      <w:r>
        <w:rPr>
          <w:rFonts w:ascii="Times New Roman"/>
          <w:b w:val="false"/>
          <w:i w:val="false"/>
          <w:color w:val="000000"/>
          <w:sz w:val="28"/>
        </w:rPr>
        <w:t>
      "____________________" (наименование агентства по усыновлению, номер лицензии,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 года, дата аккредитации в Республике Казахстан) просит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постановку на учет лицо/лиц, желающее/желающих усыновить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ребенка-сироту (детей-сирот), ребенка (-детей), оставшегося(-шихся) без попечения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являющегося(-щихся) гражданином(-ами)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Данный(-ые) гражданин(-не) соответствуют всем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должностного лица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детей-сирот,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0" w:id="1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 Республики Казахстан)</w:t>
      </w:r>
    </w:p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2319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лиц, являющихся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постоянно проживающих за пределами Республики Казахстан, иностранцев, желающих</w:t>
      </w:r>
      <w:r>
        <w:br/>
      </w:r>
      <w:r>
        <w:rPr>
          <w:rFonts w:ascii="Times New Roman"/>
          <w:b/>
          <w:i w:val="false"/>
          <w:color w:val="000000"/>
        </w:rPr>
        <w:t>усыновить детей-сирот, детей, оставшихся без попечения родителей,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гражданами Республики Казахстан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место рождения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паспорта, кем и когда выдан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супруги(-га)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паспорта, кем и когда выдан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детей-сирот,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гражданина/ки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номер телефона:</w:t>
            </w:r>
          </w:p>
        </w:tc>
      </w:tr>
    </w:tbl>
    <w:bookmarkStart w:name="z15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Заявление-согласие о взятии на себя обязательств в случае усыновления</w:t>
      </w:r>
      <w:r>
        <w:br/>
      </w:r>
      <w:r>
        <w:rPr>
          <w:rFonts w:ascii="Times New Roman"/>
          <w:b/>
          <w:i w:val="false"/>
          <w:color w:val="000000"/>
        </w:rPr>
        <w:t>ребенка-сироты, ребенка, оставшегося без попечения родителей, являющегося</w:t>
      </w:r>
      <w:r>
        <w:br/>
      </w:r>
      <w:r>
        <w:rPr>
          <w:rFonts w:ascii="Times New Roman"/>
          <w:b/>
          <w:i w:val="false"/>
          <w:color w:val="000000"/>
        </w:rPr>
        <w:t>гражданином Республики Казахстан, на предоставление через агентства</w:t>
      </w:r>
      <w:r>
        <w:br/>
      </w:r>
      <w:r>
        <w:rPr>
          <w:rFonts w:ascii="Times New Roman"/>
          <w:b/>
          <w:i w:val="false"/>
          <w:color w:val="000000"/>
        </w:rPr>
        <w:t>по усыновлению или загранучреждения Республики Казахстан в Комитет по охране</w:t>
      </w:r>
      <w:r>
        <w:br/>
      </w:r>
      <w:r>
        <w:rPr>
          <w:rFonts w:ascii="Times New Roman"/>
          <w:b/>
          <w:i w:val="false"/>
          <w:color w:val="000000"/>
        </w:rPr>
        <w:t>прав детей Министерства просвещения Республики Казахстан отчетов об условиях</w:t>
      </w:r>
      <w:r>
        <w:br/>
      </w:r>
      <w:r>
        <w:rPr>
          <w:rFonts w:ascii="Times New Roman"/>
          <w:b/>
          <w:i w:val="false"/>
          <w:color w:val="000000"/>
        </w:rPr>
        <w:t>его жизни, обучения, воспитания и состоянии здоровья до достижения</w:t>
      </w:r>
      <w:r>
        <w:br/>
      </w:r>
      <w:r>
        <w:rPr>
          <w:rFonts w:ascii="Times New Roman"/>
          <w:b/>
          <w:i w:val="false"/>
          <w:color w:val="000000"/>
        </w:rPr>
        <w:t>восемнадцатилетнего возраста</w:t>
      </w:r>
    </w:p>
    <w:bookmarkEnd w:id="105"/>
    <w:p>
      <w:pPr>
        <w:spacing w:after="0"/>
        <w:ind w:left="0"/>
        <w:jc w:val="both"/>
      </w:pPr>
      <w:bookmarkStart w:name="z158" w:id="10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усыновления ребенка-сироты, ребенка, оставшегося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родителей, являющегося гражданином Республики Казахстан,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предоставлять через агентства по усыновлению либо загранучреждения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Комитет по охране прав детей Министерства просвещения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отчеты об условиях его жизни, обучения, воспитания и состоянии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достижения им восемнадцатилетнего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в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усыновленный ребенок-сирота, ребенок, оставшийся без попечения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гражданином Республики Казахстан, до достижения совершеннолетия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(18 лет) сохраняет гражданство Республики Казахстан и уполномоченный 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 Республики Казахстан в любое время имеет право посетить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усыновителя с целью проверки \соответствия условий его жизни, обучения,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воспитания и состояния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детей-сирот,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являющихся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постоянно проживающих за пределами Республики Казахстан, иностранцев,</w:t>
      </w:r>
      <w:r>
        <w:br/>
      </w:r>
      <w:r>
        <w:rPr>
          <w:rFonts w:ascii="Times New Roman"/>
          <w:b/>
          <w:i w:val="false"/>
          <w:color w:val="000000"/>
        </w:rPr>
        <w:t>желающих усыновить детей-сирот, детей, оставшихся без попечения родителей,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гражданами Республики Казахстан"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принятии на учет как лица/лицо желающие/желающее усыновить ребенка-сироту, ребенка, оставшегося без попечения родителей, являющегося гражданином Республики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освобождения от уплаты консульского сбора регламентируется,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и график работы услугодателей размещены на интернет-ресурсе Министерства иностранных дел Республики Казахстан www.gov.kz.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агентства по усыновлению, аккредитованного Комитетом по охране прав детей Министерства просвещения Республики Казахстан в соответствии с Кодексом Республики Казахстан "О браке (супружестве) и семье" по форме согласно приложению 1 к Правилам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14 июня 2016 года № 11-1-2/262 (зарегистрирован в Реестре государственной регистрации нормативных правовых актов под № 13958) (далее –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являющихся гражданами Республики Казахстан, постоянно проживающих в стране, ратифицировавшей Конвенцию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иностранцев,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заполненная учетная карточка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услугодателя в Комитет по охране прав детей Министерства просвещения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приложению 3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(двадцать)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детей-сирот,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20___ года № ______________</w:t>
      </w:r>
    </w:p>
    <w:bookmarkEnd w:id="108"/>
    <w:bookmarkStart w:name="z17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109"/>
    <w:p>
      <w:pPr>
        <w:spacing w:after="0"/>
        <w:ind w:left="0"/>
        <w:jc w:val="both"/>
      </w:pPr>
      <w:bookmarkStart w:name="z178" w:id="110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 граждане/гражданин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на учет как лица/лицо желающие/желающее усыновить ребенка-сироту,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ребенка, оставшегося без попечения родителей, являющегося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сотрудника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(место для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11-1-4/149</w:t>
            </w:r>
          </w:p>
        </w:tc>
      </w:tr>
    </w:tbl>
    <w:bookmarkStart w:name="z18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препровождение их на изготовление паспортов гражданам Республики Казахстан, находящимся за границей"</w:t>
      </w:r>
    </w:p>
    <w:bookmarkEnd w:id="111"/>
    <w:bookmarkStart w:name="z18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18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загранучреждениями Республики Казахстан и Министерством внутренних дел Республики Казахстан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государственная услуга).</w:t>
      </w:r>
    </w:p>
    <w:bookmarkEnd w:id="113"/>
    <w:bookmarkStart w:name="z1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внутренних дел Республики Казахстан (далее – МВД РК) через загранучреждения Республики Казахстан (далее – услугодатель) гражданам Республики Казахстан (далее – услугополучатель):</w:t>
      </w:r>
    </w:p>
    <w:bookmarkEnd w:id="114"/>
    <w:bookmarkStart w:name="z1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проживающим за пределами Республики Казахстан;</w:t>
      </w:r>
    </w:p>
    <w:bookmarkEnd w:id="115"/>
    <w:bookmarkStart w:name="z1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получающим образование в учебных заведениях, расположенных на территории иностранных государств;</w:t>
      </w:r>
    </w:p>
    <w:bookmarkEnd w:id="116"/>
    <w:bookmarkStart w:name="z1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работающим в иностранных государствах по трудовому договору;</w:t>
      </w:r>
    </w:p>
    <w:bookmarkEnd w:id="117"/>
    <w:bookmarkStart w:name="z1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несовершеннолетним, в случае их рождения за пределами Республики Казахстан;</w:t>
      </w:r>
    </w:p>
    <w:bookmarkEnd w:id="118"/>
    <w:bookmarkStart w:name="z1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членам семьи указанных лиц, проживающим вместе с ними;</w:t>
      </w:r>
    </w:p>
    <w:bookmarkEnd w:id="119"/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являющимся членами семьи иностранца, проживающего за пределами Республики Казахстан;</w:t>
      </w:r>
    </w:p>
    <w:bookmarkEnd w:id="120"/>
    <w:bookmarkStart w:name="z1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родственникам персонала дипломатической службы, проживающим вместе с персоналом дипломатической службы за рубежом;</w:t>
      </w:r>
    </w:p>
    <w:bookmarkEnd w:id="121"/>
    <w:bookmarkStart w:name="z1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не способным к самообслуживанию в связи с преклонным возрастом (престарелые), и лицам, имеющим нарушение здоровья со стойким расстройством функций организма, ограничивающим их жизнедеятельность, а также лицам, осуществляющим уход за близкими родственниками, не способными к самообслуживанию;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задержанным или содержащимся под стражей, арестом, а также отбывающим наказание в пенитенциарных учреждениях на территории иностранного государства.</w:t>
      </w:r>
    </w:p>
    <w:bookmarkEnd w:id="123"/>
    <w:bookmarkStart w:name="z19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4"/>
    <w:bookmarkStart w:name="z1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при личном обращении (за детей и граждан, признанных судом недееспособными, их законные представители (родители, опекуны, попечители) с предоставлением документов, подтверждающих полномочия на представительство) представляет услугодателю заявление согласно приложению 1 к настоящим Правилам и следующие документы:</w:t>
      </w:r>
    </w:p>
    <w:bookmarkEnd w:id="125"/>
    <w:bookmarkStart w:name="z1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(при получении паспорта ребенком, не достигшего 16-летнего возраста) и документ, удостоверяющий личность одного из родителя, для подтверждения гражданства ребенка.</w:t>
      </w:r>
    </w:p>
    <w:bookmarkEnd w:id="126"/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заявление-согласие от родителя иностранца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Казахстан, и оба родителя в это время имели постоянное место жительства вне пределов Республики Казахстан);</w:t>
      </w:r>
    </w:p>
    <w:bookmarkEnd w:id="127"/>
    <w:bookmarkStart w:name="z1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 (при обмене паспорта);</w:t>
      </w:r>
    </w:p>
    <w:bookmarkEnd w:id="128"/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цветные фотографии размером 3,5х4,5 сантиметров (фотографии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ртом, в которых лицо занимает около 75 % общей площади фотографии.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ксерокопирования);</w:t>
      </w:r>
    </w:p>
    <w:bookmarkEnd w:id="129"/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образца 1974 года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</w:r>
    </w:p>
    <w:bookmarkEnd w:id="130"/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общезаграничный паспорт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факт постоянного проживания, обучения, работы за рубежом, семейного положения, нарушения здоровья со стойким расстройством функций организма, ограничивающим жизнедеятельность лица (оригинал и копия);</w:t>
      </w:r>
    </w:p>
    <w:bookmarkEnd w:id="132"/>
    <w:bookmarkStart w:name="z2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об отсутствии гражданства из компетентного органа страны пребывания, если возможность получения такой справки предусмотрена законодательством страны пребывания;</w:t>
      </w:r>
    </w:p>
    <w:bookmarkEnd w:id="133"/>
    <w:bookmarkStart w:name="z2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оплату консульского сбора.</w:t>
      </w:r>
    </w:p>
    <w:bookmarkEnd w:id="134"/>
    <w:bookmarkStart w:name="z2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6) и 7) настоящего пункта,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апостилирования либо легализации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исполняющего обязанности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 "Об утверждении Единых правил проставления апостиля" (зарегистрирован в Реестре государственной регистрации нормативных правовых актов № 25789),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№ 16116), если иное не предусмотрено международным договором, ратифицированным Республикой Казахстан.</w:t>
      </w:r>
    </w:p>
    <w:bookmarkEnd w:id="135"/>
    <w:bookmarkStart w:name="z2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содержится в приложении 2 к настоящим Правилам.</w:t>
      </w:r>
    </w:p>
    <w:bookmarkEnd w:id="136"/>
    <w:bookmarkStart w:name="z2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девяносто календарных дней.</w:t>
      </w:r>
    </w:p>
    <w:bookmarkEnd w:id="137"/>
    <w:bookmarkStart w:name="z2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 Максимально допустимое время обслуживания услугополучателя – 10 минут.</w:t>
      </w:r>
    </w:p>
    <w:bookmarkEnd w:id="138"/>
    <w:bookmarkStart w:name="z2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услугодателю,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лица, принявшего пакет документов.</w:t>
      </w:r>
    </w:p>
    <w:bookmarkEnd w:id="139"/>
    <w:bookmarkStart w:name="z2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пункту 3 настоящих Правил и (или) документов с истекшим сроком действия услугодатель отказывает в приеме заявления.</w:t>
      </w:r>
    </w:p>
    <w:bookmarkEnd w:id="140"/>
    <w:bookmarkStart w:name="z2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полного пакета документов, услугодатель в течение трех календарных дней со дня подачи документов оформляет поступившие документы и готовит сопроводительное письмо в МВД РК и в Министерство иностранных дел Республики Казахстан (далее – МИД РК).</w:t>
      </w:r>
    </w:p>
    <w:bookmarkEnd w:id="141"/>
    <w:bookmarkStart w:name="z2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календарных дней формирует и упаковывает документы для направления в МИД РК по каналам дипломатической почты. Документы, поступившие от услугодателя в течение двадцати трех календарных дней в МИД РК, направляются в МВД РК в течение двух календарных дней.</w:t>
      </w:r>
    </w:p>
    <w:bookmarkEnd w:id="142"/>
    <w:bookmarkStart w:name="z2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в течение тридцати календарных дней осуществляет проверку пакета документов и изготовление паспорта и направляет его в МИД РК.</w:t>
      </w:r>
    </w:p>
    <w:bookmarkEnd w:id="143"/>
    <w:bookmarkStart w:name="z2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МВД РК документы в МИД РК в течение двадцати пяти календарных дней перенаправляются услугодателю.</w:t>
      </w:r>
    </w:p>
    <w:bookmarkEnd w:id="144"/>
    <w:bookmarkStart w:name="z2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пяти календарных дней после поступления документов информирует услугополучателя о готовности результата оказания государственной услуги. Паспорт гражданина Республики Казахстан выдается нарочно при личном обращении услугополучателя либо его законного представителя.</w:t>
      </w:r>
    </w:p>
    <w:bookmarkEnd w:id="145"/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повторно направляет протокол заслушивания в МВД либо отказывает в оказании государственной услуги.</w:t>
      </w:r>
    </w:p>
    <w:bookmarkEnd w:id="148"/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оказании государственной услуги осуществляется по основаниям, указанным в пункте 9 Перечня основных требований к оказанию государственной услуги. </w:t>
      </w:r>
    </w:p>
    <w:bookmarkEnd w:id="149"/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МИД РК,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Казахстан, МВД РК и Единый контакт-центр.</w:t>
      </w:r>
    </w:p>
    <w:bookmarkEnd w:id="151"/>
    <w:bookmarkStart w:name="z22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по вопросам оказания государственных услуг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3"/>
    <w:bookmarkStart w:name="z2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154"/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157"/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 подлежит рассмотрению в течение пятнадцати рабочих дней со дня ее регистрации.</w:t>
      </w:r>
    </w:p>
    <w:bookmarkEnd w:id="158"/>
    <w:bookmarkStart w:name="z2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препровождение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паспортов гражданам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(в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</w:t>
            </w:r>
          </w:p>
        </w:tc>
      </w:tr>
    </w:tbl>
    <w:bookmarkStart w:name="z23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0"/>
    <w:p>
      <w:pPr>
        <w:spacing w:after="0"/>
        <w:ind w:left="0"/>
        <w:jc w:val="both"/>
      </w:pPr>
      <w:bookmarkStart w:name="z233" w:id="16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осуществления трудовой деятельности /обучения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 на территории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мои документы и препроводить их на изготовление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 Республики Казахстан,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(-ы) изготовления паспорта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доступ к персональным данным ограниченного доступа,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препровождение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за границей"</w:t>
            </w:r>
          </w:p>
        </w:tc>
      </w:tr>
    </w:tbl>
    <w:bookmarkStart w:name="z23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препровождение их на изготовление паспортов гражданам Республики Казахстан, находящимся за границей"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Министерство внутренних дел Республики Казахстан как уполномоченный государственный орган по изготовлению паспорта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загранучреждения Республики Казахстан как учреждения, осуществляющие прием документов, препровождение и выдачу результатов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осуществляются при личном обращении граждан Республики Казахстан через загранучреждения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гражданином Республики Казахстан пакета документов услугодателю – 90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освобождения от уплаты консульского сбора регламентируются,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9:00 до 18:30 часов с перерывом на обед с 13:00 часов до 14:30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пакета документов услугодателем осуществляется с 09:30 до 12:30 часов, а выдача результатов оказания государственной услуги с 16:00 до 17:00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–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услугодателей размещены на интернет-ресурсе Министерства иностранных дел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свидетельство о рождении (при получении паспорта ребенком, не достигшего 16-летнего возраста) и документ, удостоверяющий личность одного из родителя для подтверждения гражданства ребенка. Нотариально заверенное заявление-согласие от родителя иностранца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паспорт гражданина Республики Казахстан (при обмене паспорта);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четыре цветные фотографии размером 3,5х4,5 сантиметров (фотографии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ртом, в которых лицо занимает около 75 % общей площади фотографии.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паспорт образца 1974 года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общезаграничный паспорт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документ, подтверждающий факт постоянного проживания, обучения, работы за рубежом, семейного положения, нарушения здоровья со стойким расстройством функций организма, ограничивающим жизнедеятельность лица (оригинал и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справка об отсутствии гражданства с компетентного органа страны пребывания, если возможность получения такой справки предусмотрена законодательством страны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документ, подтверждающий оплату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услугополучателем неполного пакета документов согласно перечню, предусмотренному пунктом 8 настоящего перечня основных требований к оказанию государственной услуги, и (или) документов с истекшим сроком действия услугодатель отказывает в приеме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регистрации по месту жительства и месту временного пребывания (проживания) на территории Республики Казахстан для лиц указанных в подпункте 2), 3), 4), 5), 6) пункта 2 настоящих Правил, в соответствии с подпунктом 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миграции населения".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11-1-4/155</w:t>
            </w:r>
          </w:p>
        </w:tc>
      </w:tr>
    </w:tbl>
    <w:bookmarkStart w:name="z25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"Оформление свидетельства на возвращение"</w:t>
      </w:r>
    </w:p>
    <w:bookmarkEnd w:id="163"/>
    <w:bookmarkStart w:name="z26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"/>
    <w:bookmarkStart w:name="z2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"Оформление свидетельства на возвращение"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"Оформление свидетельства на возвращение" (далее – государственная услуга).</w:t>
      </w:r>
    </w:p>
    <w:bookmarkEnd w:id="165"/>
    <w:bookmarkStart w:name="z2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на возвращение оформляется загранучреждениями Республики Казахстан (далее - услугодатель):</w:t>
      </w:r>
    </w:p>
    <w:bookmarkEnd w:id="166"/>
    <w:bookmarkStart w:name="z2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 – в случаях утраты паспорта гражданина Республики Казахстан, удостоверения личности гражданина Республики Казахстан, предусмотренных международными договорами и соглашениями Республики Казахстан, служебного или дипломатического паспорта Республики Казахстан, либо истечения срока их действия во время их пребывания за пределами Республики Казахстан;</w:t>
      </w:r>
    </w:p>
    <w:bookmarkEnd w:id="167"/>
    <w:bookmarkStart w:name="z2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несовершеннолетним гражданам Республики Казахстан – в случае их рождения за пределами Республики Казахстан;</w:t>
      </w:r>
    </w:p>
    <w:bookmarkEnd w:id="168"/>
    <w:bookmarkStart w:name="z2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без гражданства, постоянно проживающим в Республике Казахстан, – в случае утраты удостоверения лица без гражданства во время пребывания их за пределами Республики Казахстан;</w:t>
      </w:r>
    </w:p>
    <w:bookmarkEnd w:id="169"/>
    <w:bookmarkStart w:name="z26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беженцам – в случае утраты проездного документа во время пребывания их за пределами Республики Казахстан;</w:t>
      </w:r>
    </w:p>
    <w:bookmarkEnd w:id="170"/>
    <w:bookmarkStart w:name="z26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 Республики Казахстан и лицам без гражданства, постоянно проживающим в Республике Казахстан, имеющим недействительные документы для въезда в Республику Казахстан либо утратившим документы для въезда в Республику Казахстан, – в случаях их выдворения в Республику Казахстан, выдачи Республике Казахстан либо передачи Республике Казахстан в соответствии с международным договором о реадмиссии, ратифицированным Республикой Казахстан.</w:t>
      </w:r>
    </w:p>
    <w:bookmarkEnd w:id="171"/>
    <w:bookmarkStart w:name="z26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2"/>
    <w:bookmarkStart w:name="z2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лица, указанные в пункте 2 настоящих Правил, либо их законные представители с предоставлением документов, подтверждающих полномочия на представительство (далее - услугополучатель), представляют услугодателю следующие документы:</w:t>
      </w:r>
    </w:p>
    <w:bookmarkEnd w:id="173"/>
    <w:bookmarkStart w:name="z2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</w:r>
    </w:p>
    <w:bookmarkEnd w:id="174"/>
    <w:bookmarkStart w:name="z2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 (для сверки);</w:t>
      </w:r>
    </w:p>
    <w:bookmarkEnd w:id="175"/>
    <w:bookmarkStart w:name="z2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3,5x4,5 сантиметров;</w:t>
      </w:r>
    </w:p>
    <w:bookmarkEnd w:id="176"/>
    <w:bookmarkStart w:name="z2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документа, подтверждающего оплату консульского сбора;</w:t>
      </w:r>
    </w:p>
    <w:bookmarkEnd w:id="177"/>
    <w:bookmarkStart w:name="z2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 одного из документов, удостоверяющих личность (при его наличии), а в случае его отсутствия – заполненная анкета-заявление по форме согласно приложению 1 к Правилам;</w:t>
      </w:r>
    </w:p>
    <w:bookmarkEnd w:id="178"/>
    <w:bookmarkStart w:name="z2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соответствующий документ, выданный медицинским учреждением иностранного государства, подтверждающий факт смены пола.</w:t>
      </w:r>
    </w:p>
    <w:bookmarkEnd w:id="179"/>
    <w:bookmarkStart w:name="z2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изложен в приложении 2 к настоящим Правилам.</w:t>
      </w:r>
    </w:p>
    <w:bookmarkEnd w:id="180"/>
    <w:bookmarkStart w:name="z2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и времени приема пакета документов.</w:t>
      </w:r>
    </w:p>
    <w:bookmarkEnd w:id="181"/>
    <w:bookmarkStart w:name="z2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 и выдает соответствующую расписку (в произвольной форме).</w:t>
      </w:r>
    </w:p>
    <w:bookmarkEnd w:id="182"/>
    <w:bookmarkStart w:name="z2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при наличии оригинала одного из документов, удостоверяющих личность, оформляет и выдает услугополучателю свидетельство на возвращение в течение двух рабочих дней.</w:t>
      </w:r>
    </w:p>
    <w:bookmarkEnd w:id="183"/>
    <w:bookmarkStart w:name="z2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при отсутствии оригинала одного из документов, удостоверяющих личность, не позднее двух рабочих дней направляет письменный запрос в Министерство внутренних дел Республики Казахстан (далее – Министерство внутренних дел) для определения гражданства Республики Казахстан либо действующего статуса беженца в Республике Казахстан.</w:t>
      </w:r>
    </w:p>
    <w:bookmarkEnd w:id="184"/>
    <w:bookmarkStart w:name="z2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внутренних дел не позднее пяти рабочих дней со дня получения запроса направляет ответ услугодателю и одновременно информирует об этом Министерство иностранных дел Республики Казахстан.</w:t>
      </w:r>
    </w:p>
    <w:bookmarkEnd w:id="185"/>
    <w:bookmarkStart w:name="z2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после получения письма от Министерства внутренних дел, не позднее двух рабочих дней выдает услугополучателю оформленное свидетельство на возвращение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926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 (далее – Правила оформления, выдачи, замены, сдачи, изъятия и уничтожения свидетельства на возвращение и образца свидетельства на возвращение и требований к его защите).</w:t>
      </w:r>
    </w:p>
    <w:bookmarkEnd w:id="186"/>
    <w:bookmarkStart w:name="z2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услуги, срок оказания которого составляет десять рабочих дней, услугодатель уведомляет услугополучателя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87"/>
    <w:bookmarkStart w:name="z28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88"/>
    <w:bookmarkStart w:name="z28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свидетельство на возвращение либо отказывает в оказании государственной услуги.</w:t>
      </w:r>
    </w:p>
    <w:bookmarkEnd w:id="189"/>
    <w:bookmarkStart w:name="z2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оказании государственной услуги осуществляется по основаниям, указанным в пункте 9 Перечня основных требований к оказанию государственной услуги. </w:t>
      </w:r>
    </w:p>
    <w:bookmarkEnd w:id="190"/>
    <w:bookmarkStart w:name="z2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191"/>
    <w:bookmarkStart w:name="z2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иностранных дел Республики Казахстан,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 и Единый контакт-центр.</w:t>
      </w:r>
    </w:p>
    <w:bookmarkEnd w:id="192"/>
    <w:bookmarkStart w:name="z28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93"/>
    <w:bookmarkStart w:name="z2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94"/>
    <w:bookmarkStart w:name="z2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195"/>
    <w:bookmarkStart w:name="z2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96"/>
    <w:bookmarkStart w:name="z2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97"/>
    <w:bookmarkStart w:name="z2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198"/>
    <w:bookmarkStart w:name="z2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199"/>
    <w:bookmarkStart w:name="z2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возвращение"</w:t>
            </w:r>
          </w:p>
        </w:tc>
      </w:tr>
    </w:tbl>
    <w:bookmarkStart w:name="z29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</w:t>
      </w:r>
    </w:p>
    <w:bookmarkEnd w:id="201"/>
    <w:bookmarkStart w:name="z2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принадлежность к гражданству Республики Казахстан / подтвердить постоянное проживание в Республике Казахстан (нужное подчеркнуть)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его наличии), которые Вы ранее имели, когда, где и по какой причине их изменили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Семейное положение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проживания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проживания непосредственно перед выездом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Последнее место работы,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Образование и специальность по образованию (где, когда и какое учебное заведение закончили)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Привлекались ли к уголовной, административной или гражданской ответственности в судебном порядке (если привлекались, то когда, кем и за что)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Цель поездки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 выезда из Республики Казахстан и предполагаемая дата возвращения в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Сведения об утерянном документе, удостоверяющем личность (вид, номер, дата выдачи, срок действия, орган выдачи документа)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записях и отметках, имевшихся в утерянном документе, удостоверяющем личность (запись о совместно следующих детях, разрешительная запись о выезде за границу на постоянное жительство и так далее)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 других документах, удостоверяющих личность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Близкие родственники (супруг/супруга, родители, братья, сестры).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Выполняемая работа с начала трудовой деятельности (включая учебу в высших и средних учебных заведениях, военную службу).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205"/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вышеуказанных сведений.</w:t>
      </w:r>
    </w:p>
    <w:bookmarkEnd w:id="206"/>
    <w:bookmarkStart w:name="z3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 "___" _________ 20___ года.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возвращение"</w:t>
            </w:r>
          </w:p>
        </w:tc>
      </w:tr>
    </w:tbl>
    <w:bookmarkStart w:name="z30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свидетельства на возвращение"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 – при наличии оригинала одного из документов, удостоверяющих личность. 10 (десять) рабочих дней – при отсутствии оригинала одного из документов, удостоверяющих личность.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возвращение либо мотивированный отказ в оказании государственной услуги. Форма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освобождения от уплаты консульского сбора регламентируется,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и график работы услугодателей размещены на интернет-ресурсе Министерства иностранных дел Республики Казахстан www.gov.kz.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две цветные фотографии размером 3,5x4,5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оригинал документа, подтверждающего оплату консульского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оригинал одного из документов, удостоверяющих личность (при его наличии), а в случае его отсутствия – заполненная анкета-заявление по форме согласно приложению 1 к Правилам оказания государственной услуги "Оформление свидетельства на возвращение" (далее -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соответствующий документ, выданный медицинским учреждением иностранного государства, подтверждающий факт смены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