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cc03" w14:textId="a81c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31 марта 2020 года № 97 "Об утверждении Правил оказания государственных услуг в сфере религиозной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15 декабря 2022 года № 551. Зарегистрирован в Министерстве юстиции Республики Казахстан 15 декабря 2022 года № 31129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31 марта 2020 года № 97 "Об утверждении Правил оказания государственных услуг в сфере религиозной деятельности" (зарегистрирован в Реестре государственной регистрации нормативных паровых актов под № 20256)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решения о строительстве культовых зданий (сооружений), определении их месторасположения", утвержденных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правый верхний угол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правый верхний угол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религий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предоставление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