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e052" w14:textId="f6ee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2023 год</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9 декабря 2022 года № 37. Зарегистрирован в Министерстве юстиции Республики Казахстан 13 декабря 2022 года № 31085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 государственной статистике" и </w:t>
      </w:r>
      <w:r>
        <w:rPr>
          <w:rFonts w:ascii="Times New Roman"/>
          <w:b w:val="false"/>
          <w:i w:val="false"/>
          <w:color w:val="000000"/>
          <w:sz w:val="28"/>
        </w:rPr>
        <w:t>подпунктом 19)</w:t>
      </w:r>
      <w:r>
        <w:rPr>
          <w:rFonts w:ascii="Times New Roman"/>
          <w:b w:val="false"/>
          <w:i w:val="false"/>
          <w:color w:val="000000"/>
          <w:sz w:val="28"/>
        </w:rPr>
        <w:t xml:space="preserve"> пункта 14 Положения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2023 год.</w:t>
      </w:r>
    </w:p>
    <w:bookmarkEnd w:id="1"/>
    <w:bookmarkStart w:name="z6" w:id="2"/>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9" w:id="5"/>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органов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2022 года № 37</w:t>
            </w:r>
          </w:p>
        </w:tc>
      </w:tr>
    </w:tbl>
    <w:bookmarkStart w:name="z14" w:id="8"/>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2023 год</w:t>
      </w:r>
    </w:p>
    <w:bookmarkEnd w:id="8"/>
    <w:bookmarkStart w:name="z15" w:id="9"/>
    <w:p>
      <w:pPr>
        <w:spacing w:after="0"/>
        <w:ind w:left="0"/>
        <w:jc w:val="left"/>
      </w:pPr>
      <w:r>
        <w:rPr>
          <w:rFonts w:ascii="Times New Roman"/>
          <w:b/>
          <w:i w:val="false"/>
          <w:color w:val="000000"/>
        </w:rPr>
        <w:t xml:space="preserve">  Общегосударственные статистические наблюдения, проводимые Бюро национальной статистики Агентства по стратегическому планированию и реформам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календарных дней со дня государственной регистрации в органах, осуществляющих государственную регистрацию или Международном финансовом центре "Астана"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(далее – ОКЭД) 01.4 - "Животноводство" и 01.5 - "Смешанное сельское хозяйство";</w:t>
            </w:r>
          </w:p>
          <w:p>
            <w:pPr>
              <w:spacing w:after="20"/>
              <w:ind w:left="20"/>
              <w:jc w:val="both"/>
            </w:pP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ОКЭД 01.4 -"Животноводство" и 01.5 - "Смешанное сельское хозяйство" с численностью работников свыше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ОКЭД 01.4 -"Животноводство" и 01.5 - "Смешанное сельское хозяйство";</w:t>
            </w:r>
          </w:p>
          <w:p>
            <w:pPr>
              <w:spacing w:after="20"/>
              <w:ind w:left="20"/>
              <w:jc w:val="both"/>
            </w:pP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ОКЭД 01.4 - "Животноводство" и 01.5 - "Смешанное сельское хозяйство" с численностью работников свыше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ОКЭД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11 по 25 марта, с 11 по 25 июня, с 11 по 25 сентября, с 11 по 25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ОКЭД 03 "Рыболовство и рыбоводство" и физические лица, имеющие разрешение на пользование животным миром и (или) договор на ведение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02 - "Лесоводство и лесозаготовки", 01.3 - "Воспроизводство растений" и индивидуальные предприниматели при наличии лесорубочного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и 01.5 "Смешанное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хозяйства населения, имеющие посевные площади, сенокосы и пастбища, многолетние насаждения и теплицы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до 100 человек (за исключением предприятий с годовым объемом производства свыше 1000 млн. тенге); с вторичным видом деятельности "Промышленность"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ОКЭД 05-33, 35-39)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05-33, 35-39),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ОКЭД - 38.11.0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ОКЭД 38 (кроме 38.12.0 "Сбор опасных отходов" и 38.22.0 "Обработка и удаление опасных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(депонировании)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 или декларируемых к выбросу в атмосферный воздух более 0,999 тонн в год и (или) от 0,500 до 0,999 тонн включительно при наличии в составе выбросов загрязняющих веществ 1 и (или) 2 класса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"Сбор и обработка сточных вод" согласно кодам ОКЭД - 36,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работе предприятий, осуществляющих эксплуатацию систем водоснабжения и (или)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природного газа с основным или вторичным видом деятельности согласно коду ОКЭД – 06.10, 06.20, 49.50, 35.2 и газоперерабатывающие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ОКЭД –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филиалы и представительства, осуществляющие, добычу сырой нефти и попутного газа, производство продуктов нефтепереработки с основным или вторичным видом деятельности согласно коду ОКЭД – 06.10.0, 06.20.1, 06.20.2, 19.20.1, 20.14.2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потребителями топлива и энергии с основным и вторичным видом экономической деятельности согласно кодам ОКЭД 01-03, 07-33, 36-47, 49-53, 55-99, с численностью свыше 100 человек – сплошным методом, с численностью до 100 человек − выборочным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 деятельности согласно коду ОКЭД –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видом деятельности согласно коду ОКЭД – 05, 19.1,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потребления энергии в домашних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более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до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квартала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ОКЭД 68.20.3)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ОКЭД 66.11.1)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45-оптовая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47-розничная торговля, кроме торговли автомобилями и мотоциклами; 56 - предоставление услуг по обеспечению питанием и напитками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индивидуальные предприниматели, с основным видом экономической деятельности согласно кодам ОКЭД: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ОКЭД 45.11, 45.3, 46.21, 46.3, 46.4, 46.5, 46.6, 47.19, 47.4, 47.5, 47.6, 47.7, 49.2, 49.3, 49.4, 51.1, 52.2, 53.1, 53.2, 55.1, 55.2, 55.9, 56.1, 56.21, 62.01, 62.09, 63.11, 63.12, 63.9,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февраля (включительно) после отчетного периода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ОКЭД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ОКЭД 49.1) и грузовой железнодорожный транспорт (код 49.2), а также предприятия других видов деятельности, имеющие на балансе подвижной состав железнодорожного транспорта и оказывающие услуги по предоставлению эксплуатационной длины железнодорожных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подвижном составе железнодорожного транспорта и протяженности эксплуатационной длины железнодорожных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грузов и вспомогательная транспортная деятельность (согласно коду ОКЭД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(внутренние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Деятельность грузового автомобильного транспорта и предоставление услуг по переезду (согласно коду ОКЭД 49.4), осуществляющие перевозку грузов на коммерческой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грузов автомобильным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 (автогрузы)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видом деятельности – Деятельность прочего пассажирского сухопутного транспорта (согласно коду ОКЭД 49.31.1, 49.31.9, 49.32.0, 49.39.0 осуществляющие перевозку пассажиров автобусами и такси на коммерческой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пассажиров автомобильным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 (автопассажиры)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ОКЭД 53-почтовая и курьерская деятельность, 61-телекоммуникации, а также индивидуальными предпринимателями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ОКЭД 53-почтовая и курьерская деятельность, а также индивидуальными предпринимателями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ОКЭД 61 - телекоммуникации, а также индивидуальными предпринимателями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58-60, 62, 63, 64.20.0, 68-75, 77, 78, 80-82, 90-93, 95,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ОКЭД 58-60, 62, 63, 64.20.0, 68-75, 77, 78, 80-82; 90-93; 95,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ОКЭД 58.2; 62;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ОКЭД 91.04.1 "Деятельность ботанических садов и зоопарков"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зоопарка, океанариума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1-зоопарк, океанариум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- 90.01.1 "Театральная деятельность" и 93.29.3 "Деятельность кукольных театров"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театра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ОКЭД 90.01.3 "Деятельность цирков"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цирка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парка развлечений и отдыха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- 91.02.0 "Деятельность музеев"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музея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ОКЭД - 93.29.9 "Прочие виды деятельности по организации отдыха и развлечений"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- 91.01.2 "Библиотечная деятельность, включая деятельность читальных залов, лекториев, демонстрационных залов"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1-библиотека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- 90.01.2 "Концертная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концертной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киноматографической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ОКЭД - 55 "Предоставление услуг по временному проживанию"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инноваций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ОКЭД 01-03, 05-09, 10-33, 35, 36-39, 41-43, 45-47, 49-53, 58-63, 64-66, 71, 72, 73, 74, 85.4, 86 и организаций, независимо от вида экономической деятельности, осуществлявшие инновационную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ОКЭД 72, 85.4 и организации, независимо от вида экономической деятельности, осуществлявшие научно-исследовательские 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ОКЭД 01-03, 05-09, 10-33, 35, 36-39, 41-43, 45-47, 49-53, 55, 58-63, 64.19, 64.92, 65, 68-74, 77-82, 86, 93, 95.1 с численностью свыше 100 человек, ОКЭД 84.11, 84.12, 84.13, 84.21, 84.30 независимо от численности - сплошным методом, по вышеуказанным ОКЭД-ам (исключая ОКЭД 84.11, 84.12, 84.13, 84.21, 84.30) с численностью до 100 человек – выборочным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20 февраля, 20 марта, 17 апреля, 15 мая, 19 июня, 17 июля,</w:t>
            </w:r>
          </w:p>
          <w:p>
            <w:pPr>
              <w:spacing w:after="20"/>
              <w:ind w:left="20"/>
              <w:jc w:val="both"/>
            </w:pPr>
            <w:r>
              <w:rPr>
                <w:rFonts w:ascii="Times New Roman"/>
                <w:b w:val="false"/>
                <w:i w:val="false"/>
                <w:color w:val="000000"/>
                <w:sz w:val="20"/>
              </w:rPr>
              <w:t>
21 августа, 18 сентября,</w:t>
            </w:r>
          </w:p>
          <w:p>
            <w:pPr>
              <w:spacing w:after="20"/>
              <w:ind w:left="20"/>
              <w:jc w:val="both"/>
            </w:pPr>
            <w:r>
              <w:rPr>
                <w:rFonts w:ascii="Times New Roman"/>
                <w:b w:val="false"/>
                <w:i w:val="false"/>
                <w:color w:val="000000"/>
                <w:sz w:val="20"/>
              </w:rPr>
              <w:t>
16 октября, 20 ноября,</w:t>
            </w:r>
          </w:p>
          <w:p>
            <w:pPr>
              <w:spacing w:after="20"/>
              <w:ind w:left="20"/>
              <w:jc w:val="both"/>
            </w:pPr>
            <w:r>
              <w:rPr>
                <w:rFonts w:ascii="Times New Roman"/>
                <w:b w:val="false"/>
                <w:i w:val="false"/>
                <w:color w:val="000000"/>
                <w:sz w:val="20"/>
              </w:rPr>
              <w:t>
20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 21 августа, 18 сентября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ОКЭД: 05-39, 46,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ОКЭД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45,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68.20 – Аренда и управление собственной или арендуемой недвижимостью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1-тариф (морской)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числа (включительно) отчетного периода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ОКЭД 41-43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ОКЭД 01 – "Растениеводство и животноводство, охота и предоставление услуг в этих областях"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03-Рыболовство и рыбоводство, а также физические лица при наличии разрешения на пользование животным миром и ведение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52, 62, 63, 69-71, 73, 74, 77, 80-82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некоммерческие организации с основным и вторичным видами деятельности "Деятельность общественных объединений (организаций)" согласно коду ОКЭД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обследование некоммерческих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мая (включительно)</w:t>
            </w:r>
          </w:p>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конъюнктурного обследования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кодам ОКЭД: 01.1-01.64, 05-33, 35-39, 41-43, 45.11, 45.19, 45.3, 45.4, 46, 47.1 - 47.9, 49-51, 53,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здравоохранения и социального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образовательные программы в области высшего и послевузовского образования, независимо от форм собственности и ведомственной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организаций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и "Здравоохранение и социальное обслуживание населения" согласно коду ОКЭД – 85, 86, 87, 88, независимо от формы собственности и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основных показателях финансово-хозяйственной деятельности организаций образования, здравоохранения и социального обслуживания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и "Здравоохранение и социальное обслуживание населения" согласно коду ОКЭД – 85, 86, 87, 88, независимо от формы собственности и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образования, здравоохранения и социального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ОКЭД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санаторно-курортной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ОКЭД 87, 88), независимо от форм собственности и ведомственной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организации по предоставлению специальных социальных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 и 15 ноября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 для основного интервью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взрослого населения о потреблении табака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карточка состава домашнего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bookmarkStart w:name="z23" w:id="10"/>
    <w:p>
      <w:pPr>
        <w:spacing w:after="0"/>
        <w:ind w:left="0"/>
        <w:jc w:val="both"/>
      </w:pPr>
      <w:r>
        <w:rPr>
          <w:rFonts w:ascii="Times New Roman"/>
          <w:b w:val="false"/>
          <w:i w:val="false"/>
          <w:color w:val="000000"/>
          <w:sz w:val="28"/>
        </w:rPr>
        <w:t>
      Ведомственные статистические наблюдения, проводимые государственными органами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(городов республиканского значения, столицы)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наличии земель и распределении их по категориям, собственникам земельных участков, землепользователям и угодьям на 1 ноября _________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(городов республиканского значения, столицы)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организации дошкольного образования, районные и городские отделы образования, Управления образования акиматов областей, городов республиканского значения и столицы, республиканские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дошкольном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и городские Управления санитарно-эпидемиологического контроля, областные Департаменты санитарно-эпидемиологического контроля, филиал "Научно-практический центр санитарно-эпидемиологической экспертизы и мониторинга" Республиканского государственного предприятия на праве хозяйственного ведения "Национальный центр общественного здравоохранения" Министерства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отдельных инфекционных и паразитарных заболеваниях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1-ОИПЗ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числа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 заболеваний, зарегистрированных впервые в жизни установленным диагнозом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7-ЧЗЗВЖУД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числа следующего за отчетным кварталом месяца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беременным, роженицам и родильницам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сети и деятельности организаций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детской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детям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контингентах больных, выбывших из 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(городские), областные, городов Астана, Алматы и Шымкент уполномоченные органы по вопросам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3-жилищная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по вопросам занятости - областным, городов Нур-Султан Алматы и Шымкент уполномоченным органам по вопросам занятости до 5 числа месяца, следующего после отчетного квартала, областные, городов Нур-Султан, Алматы и Шымкент уполномоченные органы по вопросам занятости в Акционерное общество "Центр развития трудовых ресурсов" Министерства труда и социальной защиты населения Республики Казахстан (далее - АО ЦРТР МТСЗН РК) до 15 числа месяца, следующего после отчетного квартала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(городские), областные уполномоченные органы по вопросам занятости и АО "ЦРТР" МТСЗН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мероприятиях содействия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по вопросам занятости – 2-го числа после отчетного месяца, областные уполномоченные органы по вопросам занятости – 4-го числа после отчетного месяца, АО ЦРТР МТСЗН РК – 7- го числа после отчетного месяца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своего нахождения, районные (городские), областные уполномоченные органы по вопросам занятости и АО "ЦРТР" МТСЗН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скрытой безработице (о сокращенных и частично занятых работниках, задолженности по заработной плате)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районные (городские) уполномоченные органы по вопросам занятости – 5-го числа после отчетного месяца, областные уполномоченные органы по вопросам занятости – 7-го числа после отчетного месяца, АО ЦРТР МТСЗН РК – 10-го числа после отчетного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по инвестициям и развитию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ОКЭД: 02, 08, 16, 19, 20, 22-28, 31, 35,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ОКЭД: 41-43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включенные в перечень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"страховые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филиалами банков-нерезидентов в Республике Казахстан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акционерным обществом "БТА БАНК"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попавшие в выборку. Не представляют статистическую форму органы государственного управления и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лесного хозяйства и животного мира </w:t>
            </w:r>
          </w:p>
          <w:p>
            <w:pPr>
              <w:spacing w:after="20"/>
              <w:ind w:left="20"/>
              <w:jc w:val="both"/>
            </w:pPr>
            <w:r>
              <w:rPr>
                <w:rFonts w:ascii="Times New Roman"/>
                <w:b w:val="false"/>
                <w:i w:val="false"/>
                <w:color w:val="000000"/>
                <w:sz w:val="20"/>
              </w:rPr>
              <w:t xml:space="preserve">
Министерства экологии, геологии и природных ресурсов Республики Казахстан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зональные лесосеменные станции, Республиканский лесной селекционно-семеноводческий центр, управления лесных отделов акиматов областей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экологии, геологии и природных ресурсов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водопользователи использующие воду для нужд сельского хозяйства, для производственных, коммунально-бытовых нужд и гидроэнергетики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