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276e43" w14:textId="2276e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выбора учебников и учебно-методических комплексов педагогами государственных организаций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9 декабря 2022 года № 491. Зарегистрирован в Министерстве юстиции Республики Казахстан 12 декабря 2022 года № 31060.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01.09.2023 в соответствии с пунктом 4 настоящего приказа.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просвещения РК от 30.04.2025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выбора учебников и учебно-методических комплексов педагогами государственных организаций образования.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сентября 2023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Аймагамбетов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декабря 2022 года № 491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 xml:space="preserve">Правила выбора учебников и учебно-методических комплексов педагогами государственных организаций образования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просвещения РК от 30.04.2026 </w:t>
      </w:r>
      <w:r>
        <w:rPr>
          <w:rFonts w:ascii="Times New Roman"/>
          <w:b w:val="false"/>
          <w:i w:val="false"/>
          <w:color w:val="ff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выбора учебников и учебно-методических комплексов педагогами государственных организаций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выбора учебников и учебно-методических комплексов педагогами государственных организаций образования.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 и определения, используемые в настоящих Правилах: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цифровая система (далее – ЦС) – государственный цифровой ресурс, предназначенный для хранения, поиска и обработки информации о выборе педагогами альтернативных учебников и учебно-методических комплексов (далее – УМК), в том числе в электронной форме;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ознакомительная (демонстрационная) версия учебника и УМК в электронной форме – цифровая копия учебника, содержащая обложку, выходные данные, содержание и не менее 30 % учебных материалов.</w:t>
      </w:r>
    </w:p>
    <w:bookmarkEnd w:id="12"/>
    <w:bookmarkStart w:name="z22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выбора учебников и УМК педагогами государственных организаций образования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выбора учебников и учебно-методических комплексов педагогами государственных организаций образования, издательства ежегодно в течение 5 (пяти) календарных дней со дня утверждения Перечня учебников и базовых учебников по отдельным предметам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 (далее – Перечень)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22 мая 2020 года № 216 "Об утверждении перечня учебников и базовых учебников по отдельным предметам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форме" (зарегистрирован в Реестре государственной регистрации нормативных правовых актов за № 20708) предоставляют в Республиканское государственное предприятие на праве хозяйственного ведения "Республиканский научно-практический центр экспертизы содержания образования" Министерства просвещения Республики Казахстан (далее – РНП ЦЭСО) ознакомительную (демонстрационную) версию учебников и УМК в электронной форме.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РНП ЦЭСО в течение 10 (десяти) календарных дней со дня утверждения Перечня размещает ознакомительные (демонстрационные) версии учебников в электронной форме на своем веб-ресурсе для изучения педагогами, а также вносит в ЦС сведения об утвержденных учебниках и УМК.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Управления образования областей, городов Астаны, Алматы и Шымкента совместно с издательствами организуют и проводят выставку "Жаңа оқу жылындағы мектеп оқулықтары" (далее – Выставка) для педагогов, руководителей методических объединений, родителей и школьников с марта по апрель месяц текущего года. График проведения Выставки составляется РНП ЦЭСО по согласованию с местными исполнительными органами и издательствами.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Целью Выставки является предоставление возможности педагогам и общественности ознакомиться с новой школьной учебной литературой, их особенностями и авторскими коллективами, оказание методической и информационной поддержки педагогам организаций образования в предстоящем выборе учебников и УМК.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Выбор учебников и УМК, в том числе в электронной форме, осуществляется один раз после включения их в Перечень.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период до 10 апреля методические советы организаций образования обсуждают представленные методическими объединениями учебники и УМК, составляют протокол (в произвольной форме) с указанием выбранных учебников и УМК.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УМК отдельно не выбирается, кроме случаев, когда отсутствует учебник по данному предмету. В параллельных классах организации образования по одному предмету используется один и тот же учебник и УМК.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 15 апреля руководители методических объединений, а также педагоги организаций, в которых отсутствуют методические объединения делают отметку о выборе учебников и УМК, в том числе в электронной форме, в ЦС и прикрепляют протокол методического совета организации образования (в произвольной форме) с указанием выбранных учебников и УМК.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Список выбранных учебников является основанием для дополнительного закупа их в последующие годы.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После выбора педагогами учебников и УМК библиотекарь государственной организации образования до 25 апреля указывает в ЦС необходимое количество учебников и УМК в соответствии с численностью обучающихся организации образования.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 1 мая ответственный специалист районного (городского) отдела образования проверяет полноту заполнения заявки на учебники и УМК на предстоящий учебный год, согласовывает ее в разрезе организаций образования и направляет по ЦС в управление образования области, городов Астаны, Алматы и Шымкента.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Управления образования областей, городов Астаны, Алматы и Шымкента формируют итоговую заявку в ЦС на приобретение учебников и УМК, в том числе в электронной форме с учетом контингента обучающихся и объема финансирования.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Библиотекарь государственной организации образования после получения учебников и УМК заполняет фактическое количество и наименование поступивших учебников и УМК в ЦС.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Управления образования областей, городов Астаны, Алматы и Шымкента посредством ЦС осуществляют анализ заявок, представленных в ЦС и доставленных учебников и УМК.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сформированных в ЦС заявках выбранные учебники (наименование, издательства, авторы) не подлежат изменениям.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РНП ЦЭСО посредством ЦС проводит мониторинг закупа организациями образования, заказанных и полученных учебников и УМК, в том числе в электронной форме.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выявлении несоответствия поступивших в государственную организацию образования учебников и УМК их фактическому выбору педагоги государственных организаций образования обращаются с замечаниями, предложениями и жалобами в управления образования областей, городов Астаны, Алматы и Шымкента, районные (городские) образования.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Поступившие жалобы рассматриваются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процедурно-процессуальным кодексом Республики Казахстан.</w:t>
      </w:r>
    </w:p>
    <w:bookmarkEnd w:id="3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