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8f08c" w14:textId="b08f0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исполняющего обязанности Министра энергетики Республики Казахстан от 14 июля 2020 года № 253 "Об утверждении Критериев по определению оператора электронных аукционов на предоставление права недропользования по углеводородам"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энергетики Республики Казахстан от 2 декабря 2022 года № 397. Зарегистрирован в Министерстве юстиции Республики Казахстан 5 декабря 2022 года № 30951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энергетики Республики Казахстан от 14 июля 2020 года № 253 "Об утверждении Критериев по определению оператора электронных аукционов на предоставление права недропользования по углеводородам" (зарегистрирован в Реестре государственной регистрации нормативных правовых актов за № 20973)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99 Кодекса Республики Казахстан "О недрах и недропользовании"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Критерии по определению оператора электронных аукционов на предоставление права недропользования по углеводородам, утвержденные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недропользования Министерства энергетики Республики Казахстан в установленном законодательством Республики Казахстан порядке обеспечить:</w:t>
      </w:r>
    </w:p>
    <w:bookmarkEnd w:id="1"/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энергетики Республики Казахстан;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мероприятий, предусмотренных подпунктами 1) и 2) настоящего пункта.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энергетики Республики Казахстан.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1 января 2023 года и подлежит официальному опубликованию.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Министр энергетики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Акчулаков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"СОГЛАСОВАН"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финансов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"СОГЛАСОВАН"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национальной экономики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"СОГЛАСОВАН"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цифрового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развития, инноваций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аэрокосмической промышленности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декабря 2022 года № 397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июля 2020 года № 253</w:t>
            </w:r>
          </w:p>
        </w:tc>
      </w:tr>
    </w:tbl>
    <w:bookmarkStart w:name="z2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Критерии по определению оператора электронных аукционов на предоставление права недропользования по углеводородам</w:t>
      </w:r>
    </w:p>
    <w:bookmarkEnd w:id="7"/>
    <w:bookmarkStart w:name="z2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Критерии по определению оператора электронных аукционов на предоставление права недропользования по углеводородам (далее – Критерии)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99 Кодекса Республики Казахстан "О недрах и недропользовании".</w:t>
      </w:r>
    </w:p>
    <w:bookmarkEnd w:id="8"/>
    <w:bookmarkStart w:name="z2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Оператор электронных аукционов на предоставление права недропользования по углеводородам (далее – Оператор) соответствует следующим Критериям:</w:t>
      </w:r>
    </w:p>
    <w:bookmarkEnd w:id="9"/>
    <w:bookmarkStart w:name="z2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юридическое лицо – единственным собственником акций (долей участия в уставном капитале) которого является государство;</w:t>
      </w:r>
    </w:p>
    <w:bookmarkEnd w:id="10"/>
    <w:bookmarkStart w:name="z2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отсутствие нахождения на стадии ликвидации, и (или) банкротства и (или) реорганизации, и (или) приватизации;</w:t>
      </w:r>
    </w:p>
    <w:bookmarkEnd w:id="11"/>
    <w:bookmarkStart w:name="z2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наличие опыта работы не менее 3 (трех) лет в организации проведения электронных торгов, электронных аукционов;</w:t>
      </w:r>
    </w:p>
    <w:bookmarkEnd w:id="12"/>
    <w:bookmarkStart w:name="z2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наличие собственного объекта информатизации, обеспечивающего автоматизацию процессов организации и проведения электронного аукциона, а также сбора, хранения, обработки и защиты информации (далее – объект информатизации), соответствующего Требованиям к объекту информатизации, указанным в приложении к настоящим Критериям.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Критериям по определению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оператора электронных аукционов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предоставление права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недропользования по углеводородам</w:t>
            </w:r>
          </w:p>
        </w:tc>
      </w:tr>
    </w:tbl>
    <w:bookmarkStart w:name="z29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Требования к объекту информатизации</w:t>
      </w:r>
    </w:p>
    <w:bookmarkEnd w:id="14"/>
    <w:bookmarkStart w:name="z3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Объект информатизации соответствует следующим требованиям:</w:t>
      </w:r>
    </w:p>
    <w:bookmarkEnd w:id="15"/>
    <w:bookmarkStart w:name="z3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имеет веб-портальное решение;</w:t>
      </w:r>
    </w:p>
    <w:bookmarkEnd w:id="16"/>
    <w:bookmarkStart w:name="z3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использует свободную систему управления базами данных с открытым исходным кодом;</w:t>
      </w:r>
    </w:p>
    <w:bookmarkEnd w:id="17"/>
    <w:bookmarkStart w:name="z3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имеет акт о приемке в промышленную эксплуатацию в соответствии с законодательством об информатизации;</w:t>
      </w:r>
    </w:p>
    <w:bookmarkEnd w:id="18"/>
    <w:bookmarkStart w:name="z3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имеет акт с положительным результатом испытаний на соответствие требованиям информационной безопасности в соответствии с законодательством об информатизации;</w:t>
      </w:r>
    </w:p>
    <w:bookmarkEnd w:id="19"/>
    <w:bookmarkStart w:name="z3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имеет экспертизу технической документации в соответствии с законодательством об информатизации;</w:t>
      </w:r>
    </w:p>
    <w:bookmarkEnd w:id="20"/>
    <w:bookmarkStart w:name="z3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имеет интеграции с государственными системами и базами данных, в частности:</w:t>
      </w:r>
    </w:p>
    <w:bookmarkEnd w:id="21"/>
    <w:bookmarkStart w:name="z3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государственным органом, осуществляющим руководство и межотраслевую координацию в сфере разрешений и уведомлений – в отношении юридических лиц, имеющих требуемые компетентным органом лицензии и (или) разрешительные документы;</w:t>
      </w:r>
    </w:p>
    <w:bookmarkEnd w:id="22"/>
    <w:bookmarkStart w:name="z3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государственным органом, осуществляющим государственную регистрацию юридических лиц и учетную регистрацию филиалов и представительств, зарегистрированных в реестре – в отношении регистрационных данных о юридическом лице (филиале, представительстве), данных об аффилированных лицах юридического лица, о признании юридического лица бездействующим юридическим лицом или причастности его участников к бездействующим юридическим лицам;</w:t>
      </w:r>
    </w:p>
    <w:bookmarkEnd w:id="23"/>
    <w:bookmarkStart w:name="z3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государственным органом, осуществляющим налоговое администрирование – в отношении данных по налоговой задолженности участников аукционов;</w:t>
      </w:r>
    </w:p>
    <w:bookmarkEnd w:id="24"/>
    <w:bookmarkStart w:name="z4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государственным органом, осуществляющим формирование идентификационных номеров и ведение национальных реестров идентификационных номеров – в отношении физических лиц;</w:t>
      </w:r>
    </w:p>
    <w:bookmarkEnd w:id="25"/>
    <w:bookmarkStart w:name="z4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Национальным удостоверяющим центром Республики Казахстан – в отношении использования пользователями объекта информатизации электронной цифровой подписи при совершении операций в объекте информатизации;</w:t>
      </w:r>
    </w:p>
    <w:bookmarkEnd w:id="26"/>
    <w:bookmarkStart w:name="z4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функционирует 24 (двадцать четыре) часа в сутки/7 (семь) дней в неделю за исключением технических перерывов;</w:t>
      </w:r>
    </w:p>
    <w:bookmarkEnd w:id="27"/>
    <w:bookmarkStart w:name="z4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во избежание полной или частичной потери информации и нарушения целостности баз данных, программное обеспечение объекта информатизации строится таким образом, чтобы обеспечивалась обработка ошибок пользователя, ошибок, возникающих при технических сбоях, и ошибок базы данных с выдачей сообщений пользователю, в которых описаны последующие действия;</w:t>
      </w:r>
    </w:p>
    <w:bookmarkEnd w:id="28"/>
    <w:bookmarkStart w:name="z4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наличие модуля контроля за работой объекта информатизации, в том числе:</w:t>
      </w:r>
    </w:p>
    <w:bookmarkEnd w:id="29"/>
    <w:bookmarkStart w:name="z4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идентификация (опознавание), аутентификация (подтверждение подлинности) и авторизация (присвоение полномочий) пользователя;</w:t>
      </w:r>
    </w:p>
    <w:bookmarkEnd w:id="30"/>
    <w:bookmarkStart w:name="z4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доступа к ресурсам объекта информатизации;</w:t>
      </w:r>
    </w:p>
    <w:bookmarkEnd w:id="31"/>
    <w:bookmarkStart w:name="z4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регистрация и анализ событий, происходящих в объекте информатизации;</w:t>
      </w:r>
    </w:p>
    <w:bookmarkEnd w:id="32"/>
    <w:bookmarkStart w:name="z4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целостности ресурсов объекта информатизации;</w:t>
      </w:r>
    </w:p>
    <w:bookmarkEnd w:id="33"/>
    <w:bookmarkStart w:name="z4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объект информатизации обеспечивает соблюдение равного права и доступа каждого участника аукциона к аукционному залу. Количество участников аукциона не ограничивается производительностью или аппаратно-программными характеристиками объекта информатизации;</w:t>
      </w:r>
    </w:p>
    <w:bookmarkEnd w:id="34"/>
    <w:bookmarkStart w:name="z5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программное обеспечение объекта информатизации не позволяет вносить изменения в выходные данные, сформированные по результатам аукциона;</w:t>
      </w:r>
    </w:p>
    <w:bookmarkEnd w:id="35"/>
    <w:bookmarkStart w:name="z5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объект информатизации обеспечивает ведение уникального автоматически присваиваемого номера выполняемой операции в журнале учета событий по торговым сессиям (далее – журнал событий);</w:t>
      </w:r>
    </w:p>
    <w:bookmarkEnd w:id="36"/>
    <w:bookmarkStart w:name="z5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объект информатизации обеспечивает регистрацию в журнале событий, следующих событий и данных:</w:t>
      </w:r>
    </w:p>
    <w:bookmarkEnd w:id="37"/>
    <w:bookmarkStart w:name="z5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открытие аукциона;</w:t>
      </w:r>
    </w:p>
    <w:bookmarkEnd w:id="38"/>
    <w:bookmarkStart w:name="z5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закрытие аукциона;</w:t>
      </w:r>
    </w:p>
    <w:bookmarkEnd w:id="39"/>
    <w:bookmarkStart w:name="z5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идентификация участника аукциона;</w:t>
      </w:r>
    </w:p>
    <w:bookmarkEnd w:id="40"/>
    <w:bookmarkStart w:name="z5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время входа в систему участника аукциона;</w:t>
      </w:r>
    </w:p>
    <w:bookmarkEnd w:id="41"/>
    <w:bookmarkStart w:name="z5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время выхода из системы участника аукциона;</w:t>
      </w:r>
    </w:p>
    <w:bookmarkEnd w:id="42"/>
    <w:bookmarkStart w:name="z5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время подачи заявки участником аукциона;</w:t>
      </w:r>
    </w:p>
    <w:bookmarkEnd w:id="43"/>
    <w:bookmarkStart w:name="z5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время снятия заявки участником аукциона;</w:t>
      </w:r>
    </w:p>
    <w:bookmarkEnd w:id="44"/>
    <w:bookmarkStart w:name="z6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время изменения заявки участником аукциона;</w:t>
      </w:r>
    </w:p>
    <w:bookmarkEnd w:id="45"/>
    <w:bookmarkStart w:name="z6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время совершения сделки участником аукциона;</w:t>
      </w:r>
    </w:p>
    <w:bookmarkEnd w:id="46"/>
    <w:bookmarkStart w:name="z6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участка недр;</w:t>
      </w:r>
    </w:p>
    <w:bookmarkEnd w:id="47"/>
    <w:bookmarkStart w:name="z6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 подписного бонуса.</w:t>
      </w:r>
    </w:p>
    <w:bookmarkEnd w:id="48"/>
    <w:bookmarkStart w:name="z6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Формат времени фиксации – год, месяц, день, час, минута, секунда (с точностью минимум до 0,1 секунды);</w:t>
      </w:r>
    </w:p>
    <w:bookmarkEnd w:id="49"/>
    <w:bookmarkStart w:name="z6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объект информатизации обеспечивает строгое соответствие данных отчета по проведенным аукционам содержанию журнала событий;</w:t>
      </w:r>
    </w:p>
    <w:bookmarkEnd w:id="50"/>
    <w:bookmarkStart w:name="z6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центры обработки данных объекта информатизации обеспечиваются резервными каналами связи и резервным электропитанием, обеспечивающим бесперебойную работу объекта информатизации;</w:t>
      </w:r>
    </w:p>
    <w:bookmarkEnd w:id="51"/>
    <w:bookmarkStart w:name="z6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объект информатизации обеспечивает многоуровневую защиту данных, включающую в себя защиту данных от несанкционированного доступа – использование процедур аутентификации и идентификации пользователя при входе в систему, в том числе с использованием электронно-цифровой подписи, наличие процедур шифрования информации, многоуровневый доступ к данным, предусматривающий наличие нескольких типов пользователей в соответствии с их полномочиями;</w:t>
      </w:r>
    </w:p>
    <w:bookmarkEnd w:id="52"/>
    <w:bookmarkStart w:name="z6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объект информатизации обеспечивает применение аппаратных и программных средств защиты информации;</w:t>
      </w:r>
    </w:p>
    <w:bookmarkEnd w:id="53"/>
    <w:bookmarkStart w:name="z6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обеспечивает предоставление информации (в текстовом, графическом, аудиовизуальном виде) на государственном и русском языках;</w:t>
      </w:r>
    </w:p>
    <w:bookmarkEnd w:id="54"/>
    <w:bookmarkStart w:name="z7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19) Оператор обеспечивает соблюдение иных требований, определенных Едиными требованиями в области информационно-коммуникационных технологий и обеспечения информационной безопасности,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декабря 2016 года № 832.</w:t>
      </w:r>
    </w:p>
    <w:bookmarkEnd w:id="5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