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83f2" w14:textId="9be8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лекарственных средств, подлежащих ценовому регулированию для оптовой и розничной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 декабря 2022 года № ҚР ДСМ-150. Зарегистрирован в Министерстве юстиции Республики Казахстан 5 декабря 2022 года № 30944.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245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подлежащих ценовому регулированию для оптовой и розничной реализации.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ҚР ДСМ-150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перечня лекарственных средств, подлежащих ценовому регулированию для оптовой и розничной реализации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 - в  редакции приказа Министра здравоохранения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Регистрационноеудостоверение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FDP Medlac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Фосфруктоза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введения,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Медлак Фарма Италия Ко., Лтд, ВЬЕТНАМ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L-ЛИЗИНА ЭСЦИНАТ®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Галичфарм,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L-Тироксин 125 Берлин-Хеми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Берлин-Хеми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L-ЦЕТ®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SII-ОНКО-БЦЖ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суспензии для внутрипузырного введения в мочевой пузырь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Серум Институт оф Индия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 и Ламивудин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 Холдинг А.С.,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 EasyTab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Абилифай Ментена®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инъекций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Оцука Фармасьютикал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Абилифай Ментена®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инъекций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Оцука Фармасьютикал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Абиранекс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Аваналав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"КИЕВСКИЙ ВИТАМИННЫЙ ЗАВОД",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Аваналав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"КИЕВСКИЙ ВИТАМИННЫЙ ЗАВОД",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Диагностикс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Диагностикс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АВИДОКСИМ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Indchemie Health Specialities Pvt.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МЕДИЦЕФ ФАРМА,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МЕДИЦЕФ ФАРМА,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Аводарт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Delpharm Poznan Spolka Akcyjna,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Авонекс®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Авонекс®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Biogen Netherlands B.V.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ЛП-№012070-РГ-KZ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Агалатес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Чешские Предприятия с.р.о.,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Агвистат®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"ВИВА ФАРМ",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Агвистат®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"ВИВА ФАРМ",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Агвистат®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"ВИВА ФАРМ",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"КФК",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ЛП-№011568-РГ-KZ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человеческий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Австрия; Такеда Мануфактуринг Италия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ЛП-№006134-РГ-KZ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человеческий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Австрия; Такеда Мануфактуринг Италия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ЛП-№006583-РГ-KZ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"Олайнфарм",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Адасель, вакцина для профилактики дифтерии (с уменьшенным содержанием антигена), столбняка и коклюша (бесклеточная), комбинированная, адсорбированная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Пастер Лимитед, 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Адваграф®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Астеллас Ирланд Ко.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Адваграф®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Астеллас Ирланд Ко.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Адваграф®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Астеллас Ирланд Ко.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растворителем-вода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Мануфактуринг Сарл,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растворителем-вода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Мануфактуринг Сарл,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растворителем-вода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Мануфактуринг Сарл,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растворителем-вода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Мануфактуринг Сарл,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Мануфекчуринг Сарл, Швейцария; Такеда Мануфекчуринг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ЛП-№001976-ГП-KZ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ЛП-№000764-ГП-KZ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АДЕНОПРОСИН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ФАРМАПРИМ, РЕСПУБЛИКА МОЛДОВА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Аденурик® 80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Фебуксостат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Менарини – Фон Хейден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ЛП-№000436-РГ-KZ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Аденурик®120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Фебуксостат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Менарини – Фон Хейден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ЛП-№000379-РГ-KZ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Аджифер®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Аджио Фармацевтикалз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Фреманезумаб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 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Адуцил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Цилостазол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Адамед Фарма,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Адуцил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Цилостазол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Адамед Фарма,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Адцетрис®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 ведотин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БСП Фармасьютикалс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Адцетрис®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 ведотин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BSP Pharmaceuticals S.p.A.,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ЛП-№001849-ГП-KZ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АЕВИТ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Ретинола пальмитат + Альфа-токоферилацетат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 Минскинтеркапс,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ЛП-№004870-ГП-KZ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Азарга®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с.а.АЛКОН-КУВРЕР н.в.,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АЗАРГА®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Бринзоламид + Тимолол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s.a. Alcon-Couvreur n.v.,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ЛП-№002179-ГП-KZ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 Аккорд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Интас Фармасьютикалс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АЗЕТГИЛ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Индастриз Лтд., ИЗРАИЛЬ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Pliva Hrvatska d.o.o, ХОРВАТИЯ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Азитремис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Линкольн Фармасеутикалс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 АВЕКСИМА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"Ирбитский химфармзавод",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АЗИФЕКС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 Холдинг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 Холдинг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 Холдинг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 Холдинг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азота, медицинский газ, сжатый 800 ppm (об./об.)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сжатый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Messer Austria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Аимафикс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Кедрион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Аимафикс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Кедрион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Биотехнолоджес Инк.,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АЙРА-сановель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АЙРА-сановель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Айролукаст®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Айролукаст®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Айролукаст®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Ай-Фос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АкваДетрим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 Отдел Медана в Серадзе,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ЛП-№012322-РГ-KZ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АкваДетрим®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 Отдел Медана в Серадзе,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Акдайна®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Капивасертиб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Акдайна®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Капивасертиб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Интас Фармасьютикалс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Акласта®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Акнекутан®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С.М.Б. Технолоджи СА,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Акнекутан®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С.М.Б. Технолоджи СА,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Акнекутан®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С.М.Б. Технолоджи СА,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ЛП-№005673-ГП-KZ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Акридерм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Химико-фармацевтический комбинат АО "АКРИХИН",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Акридерм ГК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0,05 % + 0,1 % + 1 %, 30 г,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АКРИХИН,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АКСИТАНИБ®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АКСИТАНИБ®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Аксудропин®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Аксудропин®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Актемра®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Чугай Фарма Мануфактуринг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Актемра®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Чугай Фарма Мануфактуринг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Актемра®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Актилизе®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Актилизе®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ЛП-№004755-ГП-KZ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ГмбХ, Ораниенбург,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Фармасьютикалс,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Фармасьютикалс,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Фармасьютикалс,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Фармасьютикалс,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Депротеинизированный гемодериват крови телят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ГмбХ, Германия; Такеда Фармасьютикалс,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ЛП-№000293-ГП-KZ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Депротеинизированный гемодериват крови телят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Австрия ГмбХ, Австрия; ООО "Такеда Фармасьютикалс",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ЛП-№000289-ГП-KZ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Алвента®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Алеценза®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&amp;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АЛЕЦЕНЗА®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ЛП-№000150-ГП-KZ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АЛЗАНСЕР®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АЛЗАНСЕР®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Алзепил®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Алзепил®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Алзепил®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ЛП-№000397-ГП-KZ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№56*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Аллерайз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Олопатадин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Балканфарма-Разград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Аллерайз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олопатадин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Balkanpharma-Razgrad AD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ЛП-№012991-РГ-KZ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Аллервэй®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Аллервэй® Экспресс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Атена Драг Деливери Солишэнс Пвт.Лтд.,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НОРМОН,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НОРМОН,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Алмонт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Алкем Лабораториз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Алотендин®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Бисопролол/ амлодипин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ЛП-№004464-РГ-KZ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Алпитоз - 4.5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внутривенных инъекций 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Алхеми Медицина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АЛПОНОЛ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Аллопуринол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АЛПОНОЛ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Аллопуринол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 Ромфарм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Алтебрел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АриоЖен Фармед,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Алтебрел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АриоЖен Фармед,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Алувиа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Дойчленд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Алунбриг®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 Фармасьютикал Сервисиз Лтд.,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Алунбриг®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Айлэнд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Алунбриг®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Айлэнд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Алунбриг®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 Фармасьютикал Сервисиз Лтд.,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Алунбриг®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 Фармасьютикал Сервисиз Лтд.,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Алунбриг®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Айлэнд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АЛФЛУТОП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Биотехнос С.А.,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АЛФЛУТОП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Биотехнос С.А.,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Алцеф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Цефдинир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250 мг/ 5 мл, 100 мл,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Алкем Лабораториз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БИОФАРМА ПЛАЗМА,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БИОФАРМА ПЛАЗМА,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БИОФАРМА ПЛАЗМА,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Альбунорм™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Альбунорм™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Альбурекс®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Альдуразим®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Альдуразим®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Фарма-Фeртигунг ГмбХ энд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ЛП-№000046-ГП-KZ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Нормикс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Рифаксимин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Альфасигма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Альфакальцидол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 мкг,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Альфакальцидол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0.25 мкг,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Альфахолин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Лекфарм,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АмБизом®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дисперсии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Гилеад Сайенсиз, Инк,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АмБизом®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дисперсии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Гилеад Сайенсиз, Инк,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и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Амвастан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Амвастан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Амелотекс®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10 мг/мл, 1,5мл, №5; 10 мг/мл, 1,5мл, №6; 10 мг/мл, 1,5мл,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ФармФирма Сотекс,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Тилорон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Фармстандарт-Лексредства,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Аминовен Инфант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АМИСУЛЬПРИД-САНТО®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Амлесса®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Периндоприл/амлодипин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 + 8 мг, №30; 10 мг + 8 мг, №30; 4 мг + 5 мг №90; 4 мг + 10 мг №90; 5 мг + 8 мг, №90; 10 мг + 8 мг, №90*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"КРКА, д.д., Ново место",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ЛП-№007722-РГ-KZ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Биохимик,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Анагрелид-Виста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Анагрелид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Анагрелид-Виста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Анагрелид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Метамизол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Белмедпрепараты РУП,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ЛП-№005981-РГ-KZ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Ангиноваг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для местного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Интернасьональ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Андрогель®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Делфарм Дрогенбос СА, Бельгия; Лаборатории Безен Интернасьональ,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ЛП-№000983-РГ-KZ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Анжелик®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Анидулафунгин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Анидулафунгин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"Фармидея",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Анидулафунгин Ромфарм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Анидулафунгин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Адсорбированный дифтерийно-столбнячный анатоксин очищенный с уменьшенным содержанием антигенов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Серум Институт оф Индия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Антиполлин полынь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для рассасывания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Бурли,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ректальный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Ню. Фа. Дем.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ректальный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VAMFARMA S.R.L,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Апварди™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Даникопан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Catalent CTS LLC,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Апварди™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Даникопан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Catalent CTS LLC,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Апидра® СолоСтар®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Санофи-Авентис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Апидра® СолоСтар®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Санофи-Авентис Дойчланд ГмбХ, Германия; АО "Санофи Восток",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ЛП-№000072-ГП-KZ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Апиксабан- 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Апиксабан- 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ЛП-№005580-РГ-KZ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Апкалис-SX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Арабитро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Аранесп®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Аранесп®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Аранесп®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Аранесп®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АРДУАН®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Пипекурония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 (0.9 % раствор натрия хлорида)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АРДУАН®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Пипекурония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ЛП-№004052-ГП-KZ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Арикстра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Фондапаринукс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 в предварительно наполненных шприцах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Аспен Нотр Дам де Бондевиль,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Арифам®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Амлодипин+Индапамид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высвобождением, покрытые пленочной оболочкой, 10 мг + 1.5 мг, №30; 10 мг + 1.5 мг, №90; 5 мг + 1.5 мг, №90*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ЛП-№001627-ГП-KZ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Арлеверт®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№50; №30;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Хенниг Арцнаймиттель ГмбХ &amp; Ко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Артикаин 4% Инибса с эпинефрином 1:100.000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картриджах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ИНИБСА, С.А,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Артикаина гидрохлорид 4 % ХЮОНС с эпинефрином (1 : 100 000), раствор для инъекций в картриджах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картриджах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Хюонс Ко., ЛТД., РЕСПУБЛИКА КОРЕЯ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Артлегиа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Олокизумаб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20 мг,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Артродарин®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Диацереин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ТРБ Фарма С.А., АРГЕНТИНА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АСВИЛДА 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Раиф Илач Санаи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АСВИЛДА 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Раиф Илач Санаи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Асентра®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Асентра®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Асифлу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Раиф Илач Санаи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 (витамин 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Асманекс®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Шеринг-Плау Лтд., СИНГАПУР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Асманекс®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Шеринг-Плау Лтд., СИНГАПУР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ЛП-№003148-РГ-KZ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Асменол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ЛП-№004220-РГ-KZ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Ассубекс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Ассубекс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Ассубекс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Ассубекс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Атгам®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и Апджон Кампани ЭлЭлСи,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Атгам®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антитимоцитарный лошадиный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и Апджон Кампани ЭлЭлСи,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ЛП-№002362-ГП-KZ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АТЕКТУРА БРИЗХАЛЕР®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Индакатерол+Мометазон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порошком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ЛП-№004391-РГ-KZ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Антитромбин 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Octapharma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Антитромбин 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Octapharma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 -ЛФ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№90*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ЛП-№000708-ГП-KZ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Атракурий Калцекс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Атракурия безилат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с.р.о., СЛОВАКИЯ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Ауробин®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преднизолона капронат+лидокаина гидрохлорид+декспантенол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местного и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ЛП-№005373-ГП-KZ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Афинитор®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Афинитор®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Сандоз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Афинитор®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Сандоз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Афинитор®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Афстила®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Афстила®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Афстила®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Афстила®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Ацеллбия®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Ацеллбия®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 Белупо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БЕЛУПО, лекарства и косметика д.д., ХОРВАТИЯ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Ациклостад®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ШТАДА Арцнаймиттель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Ациклостад®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ШТАДА Арцнаймиттель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АЭРТАЛ®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Ацеклофенак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№60*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Аэртал®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Ацеклофенак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Венгрия; АО "ГЕДЕОН РИХТЕР ‒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ЛП-№002275-ГП-KZ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Бавенсио®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Авелумаб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С.А.,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Виталипид Н детский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эмульсии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Бартизар®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Рафарма,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"КФК",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ЛП-№010026-РГ-KZ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Хлормадинон + 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ЛП-№000127-ГП-KZ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Белацеф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Нектар Лайфсайнсис Лтд. (Юнит-VI),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Белодерм Экспресс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для наружного применения, 0,05 %, 50 мл,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БЕЛУПО, лекарства и косметика д.д., ХОРВАТИЯ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Белосалик лосьон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БЕЛУПО, лекарства и косметика д.д., ХОРВАТИЯ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антирабическая культуральная концентрированная очищенная инактивированная, сухая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Федеральное государственное бюджетное научное учреждение "Федеральный научный центр исследований и разработки иммунобиологических препаратов им. М.П. Чумакова РАН" (ФГБНУ "ФНЦИРИП им. М.П. Чумакова РАН"),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РК-БП-5№015799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мануфектуринг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мануфектуринг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Беневрон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Нонаког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Вайет Фарма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ЛП-№002109-РГ-KZ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Биохимик,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Мэньюфэкчуринг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Мэньюфэкчуринг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Бериате®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Бериате®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Берлитион® 600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Хамельн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Берлитион® 600 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Эбербах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Бетасерк®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Лабораториз САС,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Бетасерк®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24 мг, №60*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Лабораториз САС,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Бетаспан® Депо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Бетмига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Мирабегрон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Авара Фармасьютикал Текнолоджис Инк.,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Бетмига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Мирабегрон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Авара Фармасьютикал Текнолоджис Инк.,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Бианли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ЛП-№004479-РГ-KZ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Бивокса-Д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Биденза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БДР Фармасьютикалс Интернейшнл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Биденза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БДР Фармасьютикалс Интернейшнл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Ремдесивир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Соверейн Фарма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БДР Фармасьютикалс Интернэшнл Пвт.Лтд,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БДР Фармасьютикалс Интернэшнл Пвт.Лтд,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Бидифоа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Ленватиниб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BDR Pharmaceuticals International Pvt.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Бидифоа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Ленватиниб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BDR Pharmaceuticals International Pvt.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БИЛАТОП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Билобил® интенс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Билобил®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Биматопрост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ЛП-№011632-РГ-KZ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БИОФАРМА ПЛАЗМА,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БИОВЕН МОНО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БИОФАРМА ПЛАЗМА,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Бисотекса®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ПРО.МЕД.ЦС Прага а.с., Чехия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ЛП-№009978-РГ-KZ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Биспонса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Инотузумаб озогамицин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Вайет Фармасьютикал Дивижн оф Вайет Холдингз ЭлЭлСи,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ЛП-№000413-ГП-KZ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Бифлурин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Бифлурин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БИЦИЛЛИН-3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Бициллин-5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БЛОГИР-3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для рассасывания, 5 мг, №30*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Дженефарм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Бозентан-АИГФ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Бокакорт-С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Медикэир Байосайнс Лабораторис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Бонабласт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Фарматен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Бонеост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Фарматен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Бонспри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Офатумумаб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Бонспри®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Офатумумаб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ЛП-№001332-ГП-KZ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Публичное акционерное общество "Научно-производственный центр "Борщаговский Химико-фармацевтический Завод",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мануфектуринг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мануфектуринг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мануфектуринг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Мануфактуринг а.c.,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 Штада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Тимоорган Фармации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Ауробиндо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Хюгель Инк., РЕСПУБЛИКА КОРЕЯ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Хюгель Инк., РЕСПУБЛИКА КОРЕЯ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Хюгель Инк., РЕСПУБЛИКА КОРЕЯ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Брезтри™ Аэросфера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Dunkerque Production,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БРЕКВАЛЬ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Салметерола ксинафоат, флутиказона пропионат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порошком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"ABDI IBRAHIM",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ЛП-№009815-РГ-KZ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Брилинта®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ЛП-№006712-ГП-KZ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Брилинта®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АБ/AstraZeneca AB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ЛП-№006368-ГП-KZ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Брилинта®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"АстраЗенека Индастриз"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ЛП-№006368-ГП-KZ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Брилинта™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Брилинта™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Бримтим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СЕНТИСС ФАРМА Пвт.Лтд.,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Бринтелликс®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Вортиоксетин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Бринтелликс®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Вортиоксетин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Бринтелликс®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Вортиоксетин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Броксинак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СЕНТИСС ФАРМА Пвт.Лтд.,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Бронхитол-ГЕН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Фармаксис Лтд., АВСТРАЛИЯ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Ветпром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Бруфен®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шипучие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Аббви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Буденофальк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 Фарма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Norton Healthcare Limited T/A Ivax Pharmaceuticals UK, СОЕДИНЕННОЕ КОРОЛЕВСТВО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Norton Healthcare Limited T/A Ivax Pharmaceuticals UK, СОЕДИНЕННОЕ КОРОЛЕВСТВО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 Гриндекс Спинал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с.р.о., СЛОВАКИЯ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Буфомикс Изихейлер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Буфомикс Изихейлер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Буфомикс Изихейлер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Буфомикс Изихейлер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Формотерола фумарата дигидрат/Будесонид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Orion Corporation,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ЛП-№012092-РГ-KZ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БЦЖ-медак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внутрипузырного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Билтховен Биологикалс Б.В.,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Вабисмо®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Фарицимаб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внутриглазного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ЛП-№001664-ГП-KZ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Вагацит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ВАЗОСТЕНОН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Кевельт, ЭСТОНИЯ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Вазофлекс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РАФАРМ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Валавекс®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№30*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 Вива 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ВАЛМАК®-Н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ВАЛМАК®-Н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 мг/ 12.5 мг, №90*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ВАЛМАК®-Н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160 мг/ 12.5 мг, №90*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Валодип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Валодип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Валодип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Лекфарм,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Валсартан/Амлодипин - 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Балканфарма-Дупница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Валсартан/Амлодипин - 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Балканфарма-Дупница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ВАЛТРЕКС®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Вэллком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Вальдоксан®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Агомелатин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Вальдоксан®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Агомелатин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вальпроат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"Химфарм",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ЛП-№010870-РГ-KZ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Вальсакор®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Вальсакор®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Ванатекс Моно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ЛП-№012718-РГ-KZ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Ванко-ВМ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и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 Ш.",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Ванкомицин-ТФ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ТрайплФарм,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Ванкомицин-ТФ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ТрайплФарм,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Варгатеф®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Эбербах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Варгатеф®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Эбербах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Варгатеф®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Эбербах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ЛП-№001278-ГП-KZ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Варденафил-КРКА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ЛП-№000113-РГ-KZ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Варилрикс, вакцина против ветряной оспы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Байолоджикалз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РК-БП-5№004870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ВАСАКАД - 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Валсартан/Сакубитрил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ЛП-№010657-РГ-KZ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ВЕБУЛИС-ДЕВА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 Холдинг А.С,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Везикар™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Солифенацин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Астеллас Фарма Юроп Б.В.,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Везомни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Авара Фармасьютикал Текнолоджис Инк.,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Везомни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Солифенацин + Тамсулозин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модифицированным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Авара Фармасьютикал Текнолоджис Инк.,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ЛП-№011468-РГ-KZ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Вектибикс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Панитумумаб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 ЛЛС,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Вектибикс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Панитумумаб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Велаксин®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Велаксин®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Велаксин®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пролонгированного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ЛП-№002093-ГП-KZ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ВЕЛСОФ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Венклекста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Айрлэнд НЛ Б.В.,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Венклекста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Айрлэнд НЛ Б.В.,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Венклекста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Айрлэнд НЛ Б.В.,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Венофер®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Венофер®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ИДТ Биологика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Вентавис®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Берлимед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Верабез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20 мг, №14*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Ликонса,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Вертасорт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ВЕРТИНЕКС®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Прохлорперазин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Вессел Дуэ 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Сулодексид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Альфасигма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Вессел Дуэ 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Сулодексид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Альфасигма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Виагра ОДТ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Пероральные диспергируемые 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Амбуаз,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Виагра®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Амбуаз,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Виагра®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Амбуаз,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Виагра®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Амбуаз,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Виасарт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Виасил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№4; 50 мг,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Виасил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№4; 100 мг,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ВИВАЙРА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100 мг, №4*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Дженефарм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ВИДАНОЛ®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ЛП-№001547-ГП-KZ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Визанна®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Визарсин® Ку-Таб®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для рассасывания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Визипак™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Визипак™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Визипак™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Визипак™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Визипак™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Визипак™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Визкью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Бролуцизумаб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внутриглазного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ЛП-№011456-РГ-KZ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Вилазодон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Вилазодон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Вилазодон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Вилазодон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Вилазодон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Вилазодон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Вилате™ 1000 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во флаконе в комплекте с растворителем (вода для инъекций с 0.1% полисорбатом 80)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Вилате™ 500 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во флаконе в комплекте с растворителем (вода для инъекций с 0.1% полисорбатом 80)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ВИЛГЛАД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ВИЛГЛАД-М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ВИЛГЛАД-М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ВИЛДАРИЛ M 50/1000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ВИЛДАРИЛ M 50/850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Вилтепсо®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Вилтоларсен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ФУДЗИ ЯКУХИН Ко., Лтд. Тояма Фактори,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Вимизим®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Виндамэкс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Тафамидис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Фарма Солюшнз, ЭлЭлСи,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ЛП-№006203-ГП-KZ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Винорелбина тартрат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ЛП-№011642-РГ-KZ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ВИОЛЕТТА®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Гестоден + 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ЛП-№000061-РГ-KZ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PharmaPath S.A.,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PharmaPath S.A.,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Даклатасвир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Виротиномид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Лаурус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Вистабель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Аллерган Фармасьютикалз Айэрлэнд,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В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"Софарма",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Вифенд®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Италия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Вифенд®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Амбуаз, Франция; Фармация и Апджон Кампани ЭлЭлСи, Соединенные Штаты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ЛП-№002079-РГ-KZ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Вифенд®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Италия С.р.л.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ЛП-№001588-ГП-KZ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Вокартин®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Аджио Фармацевтикалз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АСПИРО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АНФАРМ ХЕЛЛАС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Вотриент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Вотриент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Барбера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Вотриент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Барбера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Вотриент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Велаглюцераза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Габагамма®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Габапентин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Dragenopharm Apotheker Püschl GmbH,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ЛП-№003786-РГ-KZ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ГАБЕСАТ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Биоиндастри Лабораторио Итальяно Медицинали С.п.А. (Биоиндастри Л.И.М. С.п.А.),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Гадовист®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Гадобутрол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Газива®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Обинутузумаб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Диагностикс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Гайномакс XL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Экселтис Илач Сан. Ве Тик.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ГАЛАВИТ®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"Сэлвим",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 ДС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ВЕТПРОМ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 ДС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ВЕТПРОМ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Гальвус®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Гальвус®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Словения; Зигфрид Барбера С.Л., Испания; ООО "Новартис Нева",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ЛП-№000761-ГП-KZ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Гальвусмет®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Продакшнс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Гальвусмет®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Гальвусмет®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Гальвусмет®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Продакшнс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Гальвусмет®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 + 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Продакшнз ГмбХ, Германия; Новартис Саглик Гида ве Тарим Юрюнлери Санайи ве Тикарет А.С., Турция; Лек Фармасьютикалз д.д., Словения; "Новартис Фармасьютикал Мэньюфекчуринг", Словения; "Новартис Нева",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ЛП-№001986-ГП-KZ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Гамалате В6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№60*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Интернасиональ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Ганатон®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Итоприд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ЕПД Г.К., Кацуяма Плант,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ЛП-№000331-РГ-KZ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Ганиреликс-Рихтер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Ганиреликс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ЛП-№002620-ГП-KZ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Гардасил® вакцина против вируса папилломы человека квадривалентная рекомбинантная (типов 6, 11, 16, 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Мэнуфакчуринг Сервисез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Гардасил® вакцина против вируса папилломы человека квадривалентная рекомбинантная (типов 6, 11, 16, 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Шарп и Доум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Гардасил® вакцина против вируса папилломы человека квадривалентная рекомбинантная (типов 6, 11, 16, 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Шарп и Доум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Гардасил®9, вакцина против вируса папилломы человека 9-валентная рекомбинантная (типов 6, 11, 16, 18, 31, 33, 45, 52, 58)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Шарп и Доум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Гексаксим®, вакцина (адсорбированная) против дифтерии, столбняка, коклюша (бесклеточная), гепатита В (рекомбинантная рДНК), полиомиелита (инактивированная) и гемофильной инфекции Haemophilus influenzae типа b конъюгированная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Гелофузин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Б.Браун Медикал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ГЕЛЬМИНОРМ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Гемангиол®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Пьер Фабр Медикамент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Гемате®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Гемате®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Гемлибра®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Чугай Фарма Мануфактуринг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Гемлибра®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Чугай Фарма Мануфактуринг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Гемлибра®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Чугай Фарма Мануфактуринг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Гемлибра®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Чугай Фарма Мануфактуринг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Гемопим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Генотропин®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Генотропин®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 Н.В.,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Генотропин®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 Н.В.,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Генотропин®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ГЕНФЕРОН®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 и ректальные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Гепавитале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Наброс Фарма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Гепа-Мерц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 комп. Хеель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Биологише Хайльмиттель Хеель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"Белмедпрепараты",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- ИНДАР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"ИНДАР",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ГЕПИРИД®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ГЕПИРИД®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ГЕПИРИД®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ГЕПИРИД®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ГЕПИРИД®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ГЕПИРИД®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Гептрал®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и внутримышечного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Байолоджиси Италия Лабораториз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Гептрал®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Аббви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Гептрал®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Биолоджичи Италия Лабораториз С. Р. 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ЛП-№000536-РГ-KZ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Герцептин®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ГЕРЦИТЕМ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Гетино-Б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"Белмедпрепараты",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ГИНЕКС®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Гинокапс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 "Минскинтеркапс",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Гинокапс Бифорте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Минскинтеркапс,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Гинопрогест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Леон Фарма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Гинопрогест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Леон Фарма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 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ЛП-№000555-ГП-KZ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ГЛАНДИН-Е2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Динопростон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вагинальный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Набикасим Индастриз (Пвт) Лтд,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ГЛАНДИН-Е2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Динопростон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Набикасим Индастриз (Пвт) Лтд,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Глаумакс®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ЯДРАН-ГАЛЕНСКИ ЛАБОРАТОРИЙ а.о., ХОРВАТИЯ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Гленцет Адванс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ГЛИАТИЛИН®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ИТАЛФАРМАКО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ГЛИАТИЛИН®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ИТАЛФАРМАКО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Гливек®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Novartis Pharma Produktions GmbH,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ЛП-№005299-РГ-KZ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 МВ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Глиолан®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Лиоконтракт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Глиолан®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Лиоконтракт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ЛП-№010673-РГ-KZ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Глипта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Глиятон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Глиятон®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Глутаргин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компания Здоровье",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Глутаргин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компания Здоровье",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Глутоксим®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Гротекс,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ГлюкаГен® 1 мг ГипоКит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ЛП-№010671-РГ-KZ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ГлюкаГен® 1мг ГипоКит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Глюкофаж®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Сантэ с.а.с.,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Глюкофаж®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Сантэ с.а.с.,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Глюкофаж®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Сантэ с.а.с.,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Глюкофаж® XR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Хелскеа КГаА,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Глюкофаж® XR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Хелскеа КГаА,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 Фармачевтико С.Т.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Глюцеразим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Карнитина оротат, антитоксическая фракция экстракта печени, пиридоксина гидрохлорид, цианокобаламин, аденина гидрохлорид, рибофлавин, бифенилдиметилдикарбоксилат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Celltrion Pharm. Inc., Корея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ЛП-№003587-РГ-KZ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Гонал-Ф®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Гонал-Ф®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Гонал-Ф®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Гонал-Ф®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С.А.,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ЛП-№(004330)-(ГП-KZ)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Гонал-Ф®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Merck Serono SpA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ЛП-№004330-ГП-KZ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Грандаксин®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Тофизопам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мг, №60*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Грандопам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Тофизопам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 Минскинтеркапс,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ГРИНТЕРОЛ®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Гриндекс АО,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ГЭК- 200 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ГЭК- 200 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Гэттестив®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Тедуглутид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Италия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ЛП-№004168-ГП-KZ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ДАБИКАРД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ДАБИКАРД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ДАБИКАРД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 Лабораториез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Дайвобет®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 Лэбораторис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мануфакчеринг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мануфакчеринг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Oncotec Pharma Produktion GmbH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ЛП-№012073-РГ-KZ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Далтракс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Абакавир/долутегравир/ламивудин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ЛП-№003159-РГ-KZ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Деавит® Нео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"Софарма",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Декапептил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Декапептил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Трипторелина 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ГмбХ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ЛП-№003373-ГП-KZ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 мг/мл, 1 мл,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Медокеми Лтд,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- КРКА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Дексдор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Дексдор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Дексдор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Дексилант®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Декслансопразол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модифицированным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ЛП-№001107-ГП-KZ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"Фармидея",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"Фармидея",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"Фармидея",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 Калцекс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с.р.о., СЛОВАКИЯ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Декссимб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Идол Илач Долум Санаи ве Тиджарет А.Ш,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Идол Илач Долум Санаи ве Тиджарет А.Ш,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ЛП-№012326-РГ-KZ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 Илач Сан. Лтд. Сти.,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Дельтиба®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Оцука Фармасьютикал Ко., Лтд,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ДЕНИГМА®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ДЕНИГМА®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10 мг, №140*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ДЕПАКИН® ХРОНО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пролонгированного действия, делимые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Депакин® Хроносфера™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пролонгированного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Дезоксирибонуклеат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ФЗ Иммуннолекс,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Десилмакс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№12; 100 мг, №8*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Десилмакс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№12; 50 мг, №8*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Воркс Приват Лимитед Компани,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Воркс Приват Лимитед Компани,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Воркс Приват Лимитед Компани,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ЛП-№012679-РГ-KZ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ДЕТОПРОФ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LABORATORIOS NORMON S.A.,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Дефежакт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Дефежакт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Дефежакт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Лтда., ЧИЛИ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Лтда., ЧИЛИ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Децитабин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ЛП-№008508-РГ-KZ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Джадену®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ЛП-№000251-ГП-KZ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Джадену™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Сандоз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Джадену™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Сандоз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ЛП-№003404-ГП-KZ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Джардинс®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Роттендорф Фарма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Джардинс®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Роттендорф Фарма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 + 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ЛП-№002815-ГП-KZ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Джес®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 + этинилэстрадиол + [кальция левомефолат] и кальция левомефолат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таблеток, покрытых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ЛП-№002401-ГП-KZ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Джинтропин®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ГенеСайенс Фармасьютикалс Ко.,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Джинтропин®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подкожного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ГенеСайенс Фармасьютикалс Ко.,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Джинтропин®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ГенеСайенс Фармасьютикалс Ко.,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Джинтропин®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подкожного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ГенеСайенс Фармасьютикалс Ко.,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Дз-КАПС МАКСИМА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Минскинтеркапс УП,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ЛП-№001213-ГП-KZ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Диакарб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Диалипон®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3 %, 20 мл, №5; 3 %, 20 мл, №10; 3 %, 10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Диалипон® Турбо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Диане 35®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ЛП-№007184-ГП-KZ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Вантив Мануфакчуринг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Вантив Мануфакчуринг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Вантив Мануфакчуринг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Диаскинтест®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ГЕНЕРИУМ,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Диаскинтест®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"ГЕНЕРИУМ",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ЛП-№(004778)-(ГП-KZ)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Дивигель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Дивигель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ЛП-№012089-РГ-KZ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Хаупт Фарма Мюнстер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ВЕТПРОМ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"Борисовский завод медицинских препаратов",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Диклофенак–AIGP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75 мг/3 мл, 3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Идол Илач Долум Санайи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Ацино Фарма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Дроспиренон+Этинилэстрадиол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ЛП-№002262-ГП-KZ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ЛеКос,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внутриполостного и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Новосибхимфарм,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внутриполостного и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Новосибхимфарм,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Дипросалик®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Органон Хейст бв,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Дипроспан®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Органон Хейст бв,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Дипрофол®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10 мг/мл, 20 мл, №5*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Диспевикт®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Акотиамид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Д-р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Диспорт®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Ипсен Биофарм Лимитед,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РК-БП-5№015757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Диспорт®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Ипсен Биофарм Лимитед,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ДИСТРЕПТАЗА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Синтаверс С.А.,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ДИФАКТРА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Диферелин®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(0,9 % раствор натрия хлорида)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ИПСЕН Фарма Биотек,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Диферелин® 11,25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и подкожного введения пролонгированного действия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ИПСЕН Фарма Биотек,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Диферелин® 3,75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пролонгированного действия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Ипсен Фарма Биотек,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Дифлюкан®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Амбуаз,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Дифлюкан®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Амбуаз,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Дифлюкан®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Амбуаз,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ЛП-№004170-ГП-KZ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Дицинон®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Дицинон®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 Фармасьютикалс д.д.,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ЛП-№010156-РГ-KZ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Добкард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Добутамин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Довпрела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Претоманид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Лабораториз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ЛП-№006294-РГ-KZ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ЛП-№011477-РГ-KZ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Долутегравир, эмтрицитабин и тенофовир алафенамид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Лаурус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РОТТАФАРМ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Донормил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15 мг, №30*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УПСА САС,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Донормил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шипучие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УПСА САС,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ЛП-№002236-РГ-KZ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Допегит®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Метилдопа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ДОПЕГИТ®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Метилдопы сесквигидрат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ЛП-№001768-ГП-KZ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Допрокин-ВМ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Дорзасопт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Дорзопт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Дорзотим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СЕНТИСС ФАРМА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ДОРТИМОЛ-DF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"DOSFARM",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Достинекс®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0,5 мг, №8*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Италия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Дотагита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Гадотеровая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Дотаграф®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Гадотеровая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Занохемия Фармацойтика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Драстоп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Хондроитина 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Дриптан®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Оксибутинин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Астреа Фонтен,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Дукресса®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Тубилюкс Фарма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ДУКСЕТ®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ДУКСЕТ®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 Pharmaceutical Industries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Шорндорф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Дуопрост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ДуоТрав*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Мэньюфекчуринг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Синдеа Фарма,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Дутабит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Ауробиндо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Дутабит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Ауробиндо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Дутамс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ЛЕОН ФАРМА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 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Laboratorios Leon Farma S.A.,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Лабораторис ЛЕОН ФАРМА, СА,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 (ТТС)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ЛТС Ломанн Терапевтические системы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Норэлгестромин + 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 трансдермальный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ЛТС Ломанн Терапи-Зистеме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ЛП-№005123-ГП-KZ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Езафосфина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Фосфруктоза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для внутривенного введения в комплекте с растворителем - вода для инъекций стерильная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Biomedica Foscama Industria Chimico-Farmaceutica S.p.A.,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Езафосфина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Фосфруктоза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Biomedica Foscama Industria Chimico Farmaceutica S.p.A.,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ЖАДЕБЕЛ®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ЖАДЕБЕЛ®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ЖАДЕБЕЛ®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ЖАДЕБЕЛ®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ЛП-№012090-РГ-KZ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сахарной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 + 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ЛП-№004744-ГП-KZ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Завицефта®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ЭйСиЭс Добфар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Занидип-рекордати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Лерканидипин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Рекордати Индустрия Химика и Фармацевтика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Annora Pharma Private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ЛП-№006406-РГ-KZ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ЗАТИНИБ®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ЗАТИНИБ®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ЗАТИНИБ®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ЗАТИНИБ®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ЗАТИНИБ®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Зафрилла®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ЛП-№000003-РГ-KZ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Зелбораф®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Делфарм Милано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Зелбораф®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Делфарм Милано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ЛП-№000249-ГП-KZ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Земплар®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Парикальцитол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Авара Лискате Фармасьютикал Сервисез С.п.А,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Зептол СР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контролируемым высвобождением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Зептол СР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контролируемым высвобождением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ЗЕТАНИД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Зеффикс®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Delpharm Poznan Spolka Akcyjna,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Зиаген®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Delpharm Poznan Spolka Akcyjna,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Зикадия™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Зимагра-ODS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Пластинки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Зиннат®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Сандоз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Зиннат®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Сандоз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Зинфоро®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Цефтаролина фосамил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ЭйСиЭс ДОБФАР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Мефар Илач Санайии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Зиромин-ВМ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Зобон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Дельфарм Лилль С.А.С,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ЗОКСИ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ЭВЕРТОГЕН ЛАЙФ САЙЕНСЕС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Золадекс®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с пролонгированным высвобождением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ЮК Лимитед,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Золадекс®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с пролонгированным высвобождением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ЮК Лимитед,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Золафрен®-свифт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Adamed Pharma S.A.,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ЛП-№010369-РГ-KZ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Золгенсма®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Онасемноген абепарвовек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Генные Терапии, Инк.,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 СЛ,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Зомета®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№56; 75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ЗОРЕСАН®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ЗОРЕСАН®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ЗОРЕСАН®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Зорника-8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Зульбекс®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Зульбекс®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кишечнорастворимые,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"КРКА, д.д., Ново место",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ЛП-№000405-ГП-KZ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Кедрион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Кедрион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Кедрион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Кедрион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"Уорлд Медицин Илач Сан. ве Тидж. А.Ш."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Идарубицина гидрохлорид ФаРес® 5 мг/5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Идарубицин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Тимоорган Фармации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БКРС Фарма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ИзиСикс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Изо-Мик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ИЗО-МИК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подъязычный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Изотрой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Тройкаа Фармасьютикалс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Изотрой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Тройкаа Фармасьютикалс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Пирамал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Икервис®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Ексельвижен,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ИКСГЕВА®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Иксгева®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Деносумаб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 ЛЛС , Пуэрто 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ЛП-№(001344)-(ГП-KZ)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Иларис®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ЛП-№003003-ГП-KZ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Илпио®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Телмисартан/Индапамид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ПРО.МЕД.ЦС Прага а.с., Чехия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ЛП-№001623-РГ-KZ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Илсира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Левилимаб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Имбрувика®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Имбрувика®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Имджудо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Тремелимумаб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Имджудо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Тремелимумаб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Имипенем+Циластатин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Имипенем+Циластатин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Виллебранда+Фактор свертывания крови VIII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Мануфекчуринг Австрия 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ЛП-№001861-ГП-KZ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Имфинзи™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Дурвалумаб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Catalent Indiana LLC,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Имфинзи™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Дурвалумаб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Имфинзи™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Дурвалумаб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Имфинзи™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Дурвалумаб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Catalent Indiana LLC,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Инбутол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"Юрия-Фарм",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ЛП-№012039-РГ-KZ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Инвокана®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Янссен-Силаг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Инвокана®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Янссен-Силаг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Инвокана®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Янссен-Силаг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ЛП-№003925-ГП-KZ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"ЗиО-Здоровье",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ЛП-№002656-ГП-KZ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Балканфарма-Разград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Инлайта®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Инлайта®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ИНСУГГА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Сугаммадекс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Aspiro Pharma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ЛП-№008654-РГ-KZ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ИНСУЛИПОН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ИНСУЛИПОН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Инсуфор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Инсуфор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850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Инсуфор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Интеленс®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Янссен-Силаг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Интеленс®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Силаг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Интеленс®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Силаг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Интербетин®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Биотест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подразделение-фабрика АО Ген Илач ве Саглык Урунлери Санаи ве Тиджарет АШ,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подразделение-фабрика АО Ген Илач ве Саглык Урунлери Санаи ве Тиджарет АШ,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Ген Илач ве Саглык Урунлери Сан. Ве Тидж. А. 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ЛП-№005197-ГП-KZ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Инфанрикс гекса, вакцина дифтерийно-столбнячная бесклеточная коклюшная, комбинированная с вакциной против гепатита В рекомбинантной, вакциной против полимиелита инактивированной и вакциной против Haemophilus influenzae тип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в комплекте с порошком лиофилизированным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Байолоджикалз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Инфанрикс ИПВ+Hib (вакцина для профилактики дифтерии, столбняка,коклюша (бесклеточная),полиомиелита(инактивированная) и инфекции,вызываемой Haemophilus influenzae тип b конъюгированная (адсорбированная))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в комплекте с порошком лиофилизированным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Байолоджикалз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ИНФАНРИКС® ГЕКСА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для профилактики дифтерии и столбняка адсорбированная, коклюша ацеллюлярная, полиомиелита инактивированная, инфекции, вызываемой Haemophilus influenzae типа b коньюгированная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в комплекте с лиофилизатом для приготовления суспензии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Байолоджикалз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ЛП-№000115-ГП-KZ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Инфлувир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производственное унитарное предприятие "АКАДЕМФАРМ",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Инфлювак® Тетра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Эбботт Байолоджикалз Б.В.,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Растворитель для приготовления лекарственных форм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для инъекций, растворитель для приготовления лекарственных форм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Растворитель для приготовления лекарственных форм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"Новосибхимфарм",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ЛП-№001151-ГП-KZ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ИПИГРИКС®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с.р.о., СЛОВАКИЯ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ИПИГРИКС®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с.р.о., СЛОВАКИЯ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ИПИГРИКС®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Гриндекс,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Ирелми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Эплонтерсен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Vetter Pharma-Fertigung GmbH &amp; Co KG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Ирифрин БК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СЕНТИСС ФАРМА Пвт.Лтд.,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Итомед®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Итоприд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ПРО.МЕД.ЦС Прага а.о.,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№15*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Йонделис®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Трабектедин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Онколоджи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"Kelun-Kazpharm"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ЛП-№003204-ГП-KZ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BDR Pharmaceuticals International Pvt.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BDR Pharmaceuticals International Pvt.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BDR Pharmaceuticals International Pvt.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Кабометикс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Инк., 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Кабометикс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Инк., 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Кабометикс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Инк., 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Кадсила®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инфузионного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Кадсила®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инфузионного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Кайендра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Сипонимод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Кайендра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Сипонимод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Калидавир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Калимин 60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Клоке Фарма-Сервис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Калквенс®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Калквенс®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эндокринный завод,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эндокринный завод,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эндокринный завод,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эндокринный завод,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эндокринный завод,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КАМАГРА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КАМАГРА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Камагра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Камагра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КАМБЕНОКС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Эноксапарина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Dongying Tiandong Pharmaceutical Co.,Ltd.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ЛП-№010376-РГ-KZ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Кандекор®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Кандидерм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КАНТАБ®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КАНТАБ®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Канума™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Себелипаза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Alexion Pharma International Operations Limited,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Шилпа Медикэа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Каптоприл-ЛФ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Каптоприл-ЛФ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 Parenterals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 Фармидея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Фармидея,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ЛП-№011798-РГ-KZ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медак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ЛП-№011798-РГ-KZ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Карденор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Норэпинефрин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Кардиоприл®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Кардиоприл®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Карсил® 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СОФАРМА,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 С.А. Фармасьютикал Индастри,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 С.А. Фармасьютикал Индастри,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Касполиоф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Касфоцин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концентрата, предназначенного для получения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Катенокс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4000 анти-Ха МЕ/0.4 мл, 0.4мл,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Квамател®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ЛП-№002280-ГП-KZ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Квамател®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"ГЕДЕОН РИХТЕР -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ЛП-№003093-ГП-KZ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Соверейн Фарма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Соверейн Фарма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Кворекс®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Кворекс®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Кворекс®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ЛП-№011792-РГ-KZ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Кейвер®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Кейвер® Саше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TTY Биофарм компани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ЛП-№000004-РГ-KZ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Кеналог®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Кеппра®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ЮСБ Фарма С. 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Кеппра®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ЮСБ Фарма С. 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Кеппра®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орального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НекстФарма САС,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Индастриас Фармасьютикас Алмиралл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Таблетки-лиофилизат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ЮК Свиндон Зидис Лимитед,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Кетанейм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ВЕТПРОМ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Кетостерил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Лабесфал Лабораториос Алмиро, С.А., ПОРТУГАЛИЯ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Кзоламол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Jamjoom Pharmaceuticals Factory Company, САУДОВСКАЯ АРАВИЯ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Кивекса®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Delpharm Poznan Spolka Akcyjna,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Кинезиа®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Фампридин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КИТОДИН®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Сугаммадекс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КИТОДИН®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Сугаммадекс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МСД Ирландия (Карлоу),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КЛАБЕЛ®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КЛАБЕЛ®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Indchemie Health Specialities Pvt.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Клайра®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Клайра®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Диеногест+Эстрадиола валерат и Эстрадиола валерат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таблеток, покрытых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ЛП-№002448-ГП-KZ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Кларанта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со вкусом апельсина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Кларискан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Гадотеровая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АС, НОРВЕГИЯ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АБИОГЕН ФАРМА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Клевипрекс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Клевидипин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Клевипрекс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Клевидипин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Клексан®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Клексан®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Клексан®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Кленсиа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 4000 + Симетикон + [Калия хлорид + Кислота лимонная + Натрия сульфат + Натрия хлорид + Натрия цитрат]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СИГМАР ИТАЛИЯ С.п.А.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ЛП-№000480-РГ-KZ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Клеримед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Медокеми Лтд,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Кливас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Элпен Фармасьютикал Ко. Инк.,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Кливас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Элпен Фармасьютикал Ко. Инк.,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Кливас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Элпен Фармасьютикал Ко. Инк.,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Климонорм®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Дельфарм Лилль С.А.С,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Клиндабиокс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ФАРМАПРИМ, РЕСПУБЛИКА МОЛДОВА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Клион®-Д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 + Миконазол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"ГЕДЕОН РИХТЕР -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ЛП-№004189-ГП-KZ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КЛОБЕТОЛИН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IDI FARMACEUTICI SRL,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КЛОПИ-75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Клопидогрель - 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75 мг, №30; 75 мг, №28; 75 мг, №90*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Актавис Лтд.,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Клопидогрель-Тева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Актавис Лтд.,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ЛП-№011648-РГ-KZ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Зуклопентиксол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Зуклопентиксол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Клопиксол депо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Зуклопентиксол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(масляный)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Клопиксол депо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Зуклопентиксол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(масляный)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Клопиксол-акуфаз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Зуклопентиксол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(масляный)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Клопиксол-акуфаз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Зуклопентиксол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(масляный)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КЛОСАРТ®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КЛОСАРТ®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КЛОСАРТ®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КЛОСАРТ®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заполненных шприцах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Шеньчжен Текдоу Фармасьютикал Ко.,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заполненных шприцах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Шеньчжен Текдоу Фармасьютикал Ко.,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заполненных шприцах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Шеньчжен Текдоу Фармасьютикал Ко.,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заполненных шприцах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Шеньчжен Текдоу Фармасьютикал Ко.,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заполненных шприцах, 4000 МЕ (40 мг)/0.4 мл, 0.4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Шеньчжен Текдоу Фармасьютикал Ко.,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Оксалис Лабс,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Оксалис Лабс,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КМ-Метрофит®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"Фирма "КЫЗЫЛМАЙ",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Ко-Амлесса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 + амлодипин + индапамид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0,625 мг + 2 мг + 5 мг, №30; 8 мг + 2,5 мг + 5 мг, №30; 10 мг + 8 мг + 2,5 мг, №30; 4 мг + 1,25 мг + 5 мг №90; 4 мг + 1,25 мг + 5 мг №60; 10 мг + 8 мг + 2,5 мг №90; 10 мг + 8 мг + 2,5 мг №60; 0,625 мг + 2 мг + 5 мг №60; 0,625 мг + 2 мг + 5 мг №90; 8 мг + 2,5 мг + 5 мг №60; 8 мг + 2,5 мг + 5 мг №90; 4 мг + 10 мг + 1,25 мг №90; 4 мг + 10 мг + 1,25 мг №30; 4 мг + 10 мг + 1,25 мг №60*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"КРКА, д.д., Ново место",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ЛП-№006005-РГ-KZ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Ко-Валодип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Ко-Валодип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КОВИФОР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Ремдесивир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АСПИРО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Козэнтикс®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Козэнтикс®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Ко-Ирбесан®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Кокарнит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внутримышечного введения в комплекте с растворителем (0.5% раствор лидокаина гидрохлорида)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инъекций, инфузии и ингаляций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Delpharm Poznan Spolka Akcyjna,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Комбитид Стархалер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Комбитид Стархалер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Комбитид Стархалер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Кометад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Кселлия Фармасьютикалс АпС,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Кометад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или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Кселлия Фармасьютикалс АпС,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Кометад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или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Кселлия Фармасьютикалс АпС,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Г.Л. Фарма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Catalent Germany Eberbach GmbH (Ответственный за содержимое капсулы и наполнение капсул),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G.L. Pharma GmbH (Ответственный за покрытие капсулы),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G.L. Pharma GmbH (Ответственный за покрытие капсулы),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Catalent Germany Eberbach GmbH (Ответственный за содержимое капсулы и наполнение капсул),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"Нанолек",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ЛП-№003852-ГП-KZ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Конкор® Кор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"Нанолек"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ЛП-№004360-ГП-KZ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Контролок®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ГмбХ (Takeda GmbH)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ЛП-№000303-ГП-KZ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КОНФУНДУС®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Копаксон® - 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Нортон Хелзка Лимитед Т/А Ивакс Фармасьютикалз ЮК,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Копаксон®-Тева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Фармацевтические Предприятия Лимитед, ИЗРАИЛЬ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Копаксон®-Тева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Нортон Хелзка Лимитед Т/А Ивакс Фармасьютикалз ЮК,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Копаксон®-Тева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Фармацевтические Предприятия Лимитед, ИЗРАИЛЬ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Ко-Плавикс®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Кораксан®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Кораксан®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Кораксан®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ЛП-№000306-ГП-KZ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Кораксан®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"СЕРВЬЕ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ЛП-№000306-ГП-KZ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Корвитин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НПЦ "Борщаговский ХФЗ",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Фавипиравир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КОРОНИМ®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№50; 5 мг, №30; 5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КОРОНИМ®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№50; 10 мг, №30; 10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Кортексин®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Кортексин®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Кортексин®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"ГЕРОФАРМ",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ЛП-№000620-ГП-KZ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Кортексин®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"ГЕРОФАРМ",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ЛП-№000636-ГП-KZ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Коселуго™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Patheon Pharmaceuticals Inc.,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Коселуго™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Patheon Pharmaceuticals Inc.,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КосмоФер®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Solupharm Pharmazeutische Erzeugnisse GmbH,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РК-ЛС-5№007849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Косопт® БК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Тубилюкс Фарма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Костарокс®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Делорбис Фармасьютикалс Лтд.,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Костарокс®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Кадила Фармасьютикалс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Костарокс®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Кадила Фармасьютикалс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Костарокс®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Делорбис Фармасьютикалс Лтд.,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Костарокс®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Делорбис Фармасьютикалс Лтд.,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Костарокс®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Кадила Фармасьютикалс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Котеллик®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Котеллик®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Котеллик®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ЛП-№000141-ГП-KZ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Котеллик®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ЛП-№000141-ГП-KZ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Кофеина цитрат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Свисс Парентералз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вагинальный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Дендрон Брэндс Лимитед,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Пи Эр Фармасьютикалс Инк.,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Пи Эр Фармасьютикалс Инк.,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Пи Эр Фармасьютикалс Инк.,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АйПиЭр Фармасьютикалс Инк,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ЛП-№003184-ГП-KZ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Круровит®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Цилостазол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№56; 50 мг, №28; 50 мг, №56*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ЛП-№002038-РГ-KZ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Ксавитаз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BDR Pharmaceuticals International Pvt.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Ксалаком®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Ксалатан®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Ксалкори®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Ксалкори®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Ксалкори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Pfizer Manufacturing Deutschland GmbH,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ЛП-№002125-ГП-KZ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Ксамиол®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 Фарма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КСЕЛТИН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Ксельжанс®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Ксельжанс®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Ксельжанс®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и Апджон Кампани ЭлЭлСи,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ЛП-№003309-ГП-KZ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c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c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c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c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c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c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Ксефокам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Вассербургер Арцнаймиттельверк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Ксигдуо™ XR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Фармасьютикалс ЛП,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Ксигдуо™ XR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Фармасьютикалс ЛП,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Юрия-Фарм,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Ксифиа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 АД Скопье, РЕСПУБЛИКА СЕВЕРНАЯ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Ксифиа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внутрь, 100мг/5мл, 100 мл,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 АД Скопье, РЕСПУБЛИКА СЕВЕРНАЯ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Ксолар®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Ксофлюза®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Балоксавир марбоксил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Шионоги Фарма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Кстанди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Фарма Солюшнз,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Сапроптерин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растворимые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Экселла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Кувитру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Кувитру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человеческий нормальный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Baxalta Belgium Manufacturing S.A,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ЛП-№012201-РГ-KZ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Куленто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приема внутрь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Куленто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Куросурф®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эндотрахеального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Кьези Фармацеутици С.п.А,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Франц КҰлер Хеми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 паротита и краснухи живая аттенуированная (лиофилизированная)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Серум Институт оф Индия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Лаеннек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заболеваний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Джапан Био Продактс Ко., Лтд.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Лакома-Т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Лактинет®-Рихтер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ЛП-№001487-ГП-KZ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Ламиктал®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жевательные/диспергируемые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Delpharm Poznan Spolka Akcyjna,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Ламиктал®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жевательные/диспергируемые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Delpharm Poznan Spolka Akcyjna,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ЛАМОТРИДЖИН-САНТО®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БДР Фармасьютикалс Интернейшнл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ЛАНИСТОР®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Лантиген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Брушеттини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Лантус® СолоСтар®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Санофи-Авентис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Лтд.,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Ремедика Лтд.,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Ларнамин®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ЛАРФИКС®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ЛАРФИКС®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 Pharmaceutical Medicare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Латопрост 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(микроэмульсия)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Юрия-Фарм,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ЛП-№000776-РГ-KZ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Левебрейн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Левебрейн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Левебрейн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№50*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Левемир® ФлексПен®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Левемир® ФлексПен®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Продукао Фармасьютика до Бразил Лтда, БРАЗИЛИЯ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АСПИРО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ЛЕВОЗИН®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№14; 500 мг, №7*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Левокарбисан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Левоком®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"Фарма Старт",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Левоксимед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Левоксимед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"Фармация 2010",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ЛЕВОМИЦЕТИН-ОПТИ®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ЛеКос,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ЛЕВОМИЦЕТИН-ОПТИ®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ЛеКос,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Левосимендан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Левосимендан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Фармидея,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мануфакчеринг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мануфакчеринг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ЛЕВОЯПС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PHARMATHEN S.A.,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ЛЕВОЯПС ПРО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РАФАРМ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Легенд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Biomedica Foscama Industria Chimico-Farmaceutica S.p.A.,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Лекокса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Лекокса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№50*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Лемоксол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 С.А. Фармасьютикал Индастри,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Лемоксол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 С.А. Фармасьютикал Индастри,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Лтда., ЧИЛИ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Лтда., ЧИЛИ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Лтда., ЧИЛИ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Ленанжио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Ленанжио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Ленанжио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Ленанжио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Лензетто®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трансдермальный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 Румыния А.О.,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ЛП-№000070-РГ-KZ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Lotus Pharmaceutical Co., Ltd. Nantou Plant, ТАЙВАНЬ (ПРОВИНЦИЯ КИТАЯ)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Lotus Pharmaceutical Co., Ltd. Nantou Plant, ТАЙВАНЬ (ПРОВИНЦИЯ КИТАЯ)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Lotus Pharmaceutical Co., Ltd. Nantou Plant, ТАЙВАНЬ (ПРОВИНЦИЯ КИТАЯ)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Леркамен®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Лерканидипин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№60; 10 мг, №7; 10 мг, №14; 10 мг, №90*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Берлин-Хеми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Леркамен®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Лерканидипин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Берлин-Хеми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Леркамен® Дуо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Рекордати Химика и Фармацевтика Индустрия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Леркамен® Дуо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Рекордати Химика и Фармацевтика Индустрия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Лесфаль®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ЛЕФНО®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Ливазо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Пьер Фабр Медикамент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Ливазо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Пьер Фабр Медикамент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Ливазо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Пьер Фабр Медикамент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Ливониб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БДР Фармасьютикалс Интернейшнл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Ливтенсити®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Марибавир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Айрлэнд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Ливтенсити®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Марибавир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СТС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для местного и наружного применения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для местного и наружного применения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ЛП-№002052-ГП-KZ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Лидокаина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Лидокаин-DF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для наружного и местного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"DOSFARM",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Биохимик,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"Борисовский завод медицинских препаратов" (ОАО "БЗМП"),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"Борисовский завод медицинских препаратов" (ОАО "БЗМП"),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мг, №50*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Меркле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ЛП-№004379-РГ-KZ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Лизипрекс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"Ирбитский химфармзавод",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Лизипрекс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"Ирбитский химфармзавод",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Лизипрекс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"Ирбитский химфармзавод",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Лизолид-600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Ликопид®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"СКОПИНФАРМ",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Лименда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ЛИНБАГ®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Салютас Фарма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ЛИНБАГ®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Салютас Фарма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ЛИНБАГ®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Салютас Фарма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Линдинет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№63*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Линдинет®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Гестоден+Этинилэстрадиол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75мкг+20мкг, №63*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ЛП-№000198-ГП-KZ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Линзомак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Линкомицина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Линкомицина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Линозид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Линозид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Линоклав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 Parenterals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Линпарза®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AbbVie Limited,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Линпарза®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AbbVie Limited,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Липертанс®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Липертанс®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Липертанс®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Липертанс®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Липертанс®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Липертанс®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Амлодипин+Аторвастатин+Периндоприл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ЛП-№001612-ГП-KZ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Липосом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Фидиа Фармацеутиси Эс.Пи.Эй.,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Липримар ST®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Виатрис Фармасьютикалс ЭлЭлСи,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ЛП-№011474-РГ-KZ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Липримар ST™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Фармасьютикалс ЭлЭлСи,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Липримар ST™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Фармасьютикалс ЭлЭлСи,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Липримар ST™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Фармасьютикалс ЭлЭлСи,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Липримар ST™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Фармасьютикалс ЭлЭлСи,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Лирика®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Лирика®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Лирика®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Лирика®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Мэнюфэкчуринг Дойчленд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ЛП-№(004450)-(ГП-KZ)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Лисоф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60 мг, №84*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"ABDI IBRAHIM",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ЛП-№009934-РГ-KZ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ЛОГУФЕН®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Локсидол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15 мг,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Фавипиравир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Ломексин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Фентиконазол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ИТАЛИ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Лонгидаза®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Бовгиалуронидаза азоксимер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"НПО Петровакс Фарм",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Лондромакс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Лонсурф®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Тайхо Фармасьютикал Ко., Лтд,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Лонсурф®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Тайхо Фармасьютикал Ко., Лтд,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Лопигрол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Лоприта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Лоприта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Лорбрена®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Лорлатиниб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Лорбрена®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Лорлатиниб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Лорбрена®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лорлатиниб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Мэнюфэкчуринг Дойчленд ГмбХ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ЛП-№009432-ГП-KZ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Лориста®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Лориста®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ЛП-№001718-ГП-KZ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Лориста®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50мг/12,5мг, №84; 50мг/12,5мг, №56; 50мг/12,5мг, №14*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Лориста®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Гидрохлоротиазид+Лозартан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ЛП-№001972-ГП-KZ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Лориста® 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Лориста® 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Гидрохлоротиазид+Лозартан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ЛП-№001992-ГП-KZ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Лориста® 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Гидрохлоротиазид+Лозартан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ЛП-№001992-ГП-KZ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ЛОРИТИС ФАСТ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ЛОРКАР ФОРТ®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ЛОРКАР®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Лорнадо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инъекций в комплекте с растворителем (вода для инъекций), 8 мг, 2 мл,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Лорнадо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 PARENTERALS LTD,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Лорнолиоф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ЛУНИЗОЛ–сановель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150 мг №2*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Лусефи®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Лусеоглифлозин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ЛП-№003622-ГП-KZ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Луцентис®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Ранибизумаб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внутриглазного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Луцентис®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Ранибизумаб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внутриглазного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ЛП-№006904-ГП-KZ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Лютеина®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подъязычные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Адамед Фарма,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Лютеина®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подъязычные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Adamed Pharma S.A.,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ЛП-№011620-РГ-KZ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Мабтера®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БИОФАРМА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Мавенклад®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НерФарМа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МАВЕНКЛАД®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НЕРФАРМА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ЛП-№004745-ГП-KZ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Мавирет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Фурнье Лэбораториз Айрлэнд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МайДэкла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Даклатасвир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Mylan Laboratories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ЛП-№007495-РГ-KZ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Майсепт-250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Майсепт-500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Майсепт-С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Майсепт-С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Майфортик®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Продакшнс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Майфортик®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Продакшнс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Майфортик®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кишечнорастворимые,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Продакшнз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ЛП-№000299-ГП-KZ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Майфортик®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кишечнорастворимые,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Нева",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ЛП-№000299-ГП-KZ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МайХэп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Mylan Laboratories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ЛП-№005035-РГ-KZ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МайХэп ALL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 + велпатасвир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Лабораториз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ЛП-№004341-РГ-KZ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Макмирор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Нифурател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Доппель Фармацеутици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Макмирор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Итали С.п.А,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Максигра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Максигра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Максигра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50 мг№4; 50 мг, №12; 50 мг, №8; 50 мг, №16*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Максигра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100 мг, №4; 100 мг, №12; 100 мг, №8; 100 мг, №16*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МАКСОТРОПИЛ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шипучие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Ирбитский химфармзавод,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Мардозия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ФАМАР А.В.Е.,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МАСИПАН®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МЕГЛЮКОН™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Метформина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 С.А.,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ЛП-№010254-РГ-KZ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Медабон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таблеток и таблеток вагинальных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Медексол-ВМ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Медиаторн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Галичфарм,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Медиаторн®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Киевмедпрепарат,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Медолапрам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Медолапрам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№56; 10 мг, №84*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Медотилин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Медролгин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Медролгин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Мезавант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Мезавант®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кишечнорастворимые с пролонгированным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 С.п.А.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ЛП-№006947-ГП-KZ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Мекинист®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Мекинист®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Мексидол® ФОРТЕ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"ЗиО-Здоровье",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Мелоксевин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Биофарм,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10 мг/мл, 1.5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"Б-ФАРМ",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Мелоксикам-ЛФ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15 мг/1,5 мл, 1.5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"ВЕТПРОМ"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 Фарм Актобе,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Менопур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Менопур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Менопур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Мепивастезин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Мепивакаин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Solventum Germany GmbH,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Мериоферт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ИБСА Институт Биохимик С.А.,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Мериоферт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ИБСА Институт Биохимик С.А.,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МЕРИСТАТ MR-сановель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МЕРИСТАТ- 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МЕРИСТАТ- 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Меронем®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ЭйСиЭс Добфар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Меронем®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ЭйСиЭс Добфар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"Белмедпрепараты",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 - АВИМЕД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БРУКС СТЕРИСАЙНС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 Вега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или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ACS DOBFAR S.p.A.,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Мертенил®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Мертенил®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Мертенил®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 - 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Мертенил®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 - 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Мертенил®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 - 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Мертенил®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 - 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Мертенил®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"ГЕДЕОН РИХТЕР - РУС"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ЛП-№004393-ГП-KZ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 Лабораториез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МЕСАЛАЗИН-САНТО®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пролонгированного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орального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Л.Молтени и К. дей Ф. Лии Аллити Сочиета ди Езерчицио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Метапреднилон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Стерил-Жене Лайф Сайэнсиз (П)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Метапреднилон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Стерил-Жене Лайф Сайэнсиз (П)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Метикур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внутримышечного и внутривенного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 Вива 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"ВИВА ФАРМ",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 Вива 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"ВИВА ФАРМ",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Продакшн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Продакшн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Продакшн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Продакшн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Продакшн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Продакшн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Продакшн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Продакшн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Продакшн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Онкотек Фарма Продукцион ГмбХ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ЛП-№012126-РГ-KZ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Метромикон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ФАРМАПРИМ, РЕСПУБЛИКА МОЛДОВА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МЕТРОМИКОН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ФАРМАПРИМ, РЕСПУБЛИКА МОЛДОВА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"Ирбитский химфармзавод",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"Ирбитский химфармзавод",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"Ирбитский химфармзавод",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Чешские Предприятия с.р.о.,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Чешские Предприятия с.р.о.,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Чешские Предприятия с.р.о.,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Мибзо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Мибрекс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Мидакс-ВМ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Фармидея,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Фармидея,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Микофенолата мофетил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Микосист®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№2*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Микофенолат Вива 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Микстард® 30 НМ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Продакшн САС,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ЛП-№011904-РГ-KZ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МИЛДРОНАТ®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500 мг, №90; 500 мг, №60; 500 мг, №20*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Гриндекс АО,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МИЛДРОНАТ®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мг/мл, 5 мл, №10; 100 мг/мл, 10 мл, №5; 100 мг/мл, 5 мл, №20; 100 мг/мл, 10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с.р.о., СЛОВАКИЯ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Милотарг®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Гемтузумаб озогамицин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Вайет Фармасьютикал Дивижн оф Вайет Холдингз ЭлЭлСи,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Милотарг®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Гемтузумаб озогамицин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Вайет Фармасьютикал Дивижн оф Вайет Холдингз ЭлЭлСи,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ЛП-№008765-ГП-KZ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Милрикор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Милринон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инъекций 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Мильгамма®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инъекций, 2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Солюфарм Фармацайтише Эрцойгниссе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Мильгамма® Моно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Бенфотиамин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Драгенофарм Апотекер Пюшль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Мильгамма® Моно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Бенфотиамин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Драгенофарм Апотекер Пюшль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ЛП-№010193-РГ-KZ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 МЕЛТ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Ю.К. Свиндон Зидис Лтд,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 МЕЛТ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Ю.К. Свиндон Зидис Лтд,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 МЕЛТ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Ю.К. Свиндон Зидис Лтд,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МИПИТАР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ЛП-№010180-РГ-KZ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Мирапекс® ПВ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Роттендорф Фарма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Мирапекс® ПВ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Роттендорф Фарма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Мирена®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внутриматочная терапевтическая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Ой,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Мирена®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внутриматочная терапевтическая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Ой,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ЛП-№004965-ГП-KZ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G.L. Pharmа GmbH,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ЛП-№010365-РГ-KZ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Мирцера®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 подкожных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Мирцера®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 подкожных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Митикайд®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Мидостаурин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Эбербах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Митомицин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внутрипузырного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мануфэкчуринг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Митомицин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внутрипузырного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мануфэкчуринг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НАНОФАРМА ДЕВЕЛОПМЕНТ,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Мифалцин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 С.А. Фармасютикал Индастри,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Чайна Ресурс Зижу Фармасьютикал Ко.,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 Холдинг А.С.,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Моксипрес®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0.4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Моксонидин-ЛФ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Лекфарм,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Момат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Момат Рино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дозированный, 120 доз, 50 мкг/доза,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Момейд-С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 Санто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Химико-фармацевтический комбинат "АКРИХИН",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Монкаста®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Wasserburger Arzneimittelwerk GmbH.,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Solupharm Pharmazeutische Erzeugnisse GmbH,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Фармакосмос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Монтемак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педиатрические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МОНТУМ®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Замбон Свитцерланд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Моресерк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MERKEZ LABORATUARI ILAC SAN. VE TIC. A.S.,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"Харьковское фармацевтическое предприятие "Здоровье народу",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 лонг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ФГУП "Московский эндокринный 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 лонг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ФГУП "Московский эндокринный 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 лонг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ФГУП "Московский эндокринный 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 лонг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ФГУП "Московский эндокринный 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МОТИГАСТ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МОТИГАСТ-S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внутрь, 1 мг/мл, 100 мл,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Мотидом ODT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Атена Драг Деливери Солишэнс Пвт.Лтд.,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Мотилиум®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ДжНТЛ Консьюмер Хелс (Франция) С.А.С,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Мубакт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Мубакт ЖТ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Мубакт ЖТ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Ребамипид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Мукоза композитум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Биологише Хайльмиттель Хеель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мультиБик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гемодиализа/гемофильтрации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Медикал Кеа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мультиБик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гемодиализа/гемофильтрации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Медикал Кеа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Мускомед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Тиоколхикозид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Муцитус®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Эрдостеин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Муцитус®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Эрдостеин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мышьяка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Фебра Пти Лтд, АВСТРАЛИЯ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Наглазим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Наглазим®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ЛП-№000911-ГП-KZ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 В12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Мекобаламин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Тройкаа Фармасьютикалс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Назонекс®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Органон Хейст бв,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Назофлай®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назальный,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Апотекс, Инк, 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Стериль-Джин Лайф Сайенсиз (Р)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Лекхим-Харьков,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Нанотропил ® ново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Фонтурацетам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№30*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йодид131I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ядерной физики" Министерства энергетики Республики Казахстан,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йодид 131 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ядерной физики" Министерства энергетики Республики Казахстан,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пертехнетат 99m Tc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ядерной физики" Министерства энергетики Республики Казахстан,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"Kelun-Kazpharm"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0,9 %, 100 мл, №120; 0,9 %, 100 мл, №100; 0,9 %, 500 мл, №30; 0,9 %, 400 мл, №30; 0,9 %, 250 мл, №40; 0,9 %, 200 мл, №40*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Небиворлд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Небидо®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Небидо®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ЛП-№004023-ГП-KZ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Небуломакс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Небуломакс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НЕБУНТА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Нейпилепт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"ФармФирма "Сотекс",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Нейпилепт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"ФармФирма "Сотекс",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НЕЙПИЛЕПТ®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100 мг/мл, 100 мл, №1; 100 мг/мл, 300 мл,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ФармФирма Сотекс,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Нейралгин®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2мл №25; 2мл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с.р.о., СЛОВАКИЯ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Киевмедпрепарат,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Нейроксон®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Галичфарм,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Нейромидин®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Олфа,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Нейромидин®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"Софарма",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Нейромультивит®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G.L. Pharmа GmbH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ЛП-№010082-РГ-KZ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НЕЙРОНОВА®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2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НЕЙРОТЕКС®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50 мг/мл, №5*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"ФармФирма "Сотекс",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Нейроцитин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200 мл,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Юрия-Фарм,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Нексавар®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НЕКСЕЛИМ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НЕКСЕЛИМ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20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кишечнорастворимые,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 / AstraZeneca AB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ЛП-№009827-ГП-KZ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кишечнорастворимые,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"АстраЗенека Индастриз"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ЛП-№009827-ГП-KZ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Неладекс-НС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Немозол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№5*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Ипка Лабораториз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Нео-Пенотран® Форте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Экселтис Илач Сан. Ве Тик.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Нео-Пенотран®Форте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Экселтис Илач Сан. Ве Тик.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Фосфокреатин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Альфасигма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НеоЦитотект®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Биотест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НеоЦитотект®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Биотест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Нефопам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Никсар®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мг, №30; 20 мг №20; 20 мг №40; 20 мг №50*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Менарини Мэнюфекчеринг Лоджистикс энд Сервисиз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Нименрикс® конъюгированная вакцина против менингококковой инфекции серогрупп А, С, W-135, 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менингококковой инфекции серогрупп A, C, W-135, 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 Н.В.,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ЛП-№002177-РГ-KZ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Нимесил®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Нимесулид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ФАЙН ФУДС &amp; ФАРМАЦЕУТИКАЛС Н.Т.М.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Нимесил®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Нимесулид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Менарини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Нимесулид-ЛФ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Нимесулид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Лекфарм,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Нинларо®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Хаупт Фарма Амарег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Нинларо®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Хаупт Фарма Амарег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Нинларо®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Хаупт Фарма Амарег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НИНЛАРО®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Хаупт Фарма Амарег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ЛП-№000559-ГП-KZ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Нитресан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Нитрендипин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ПРО.МЕД.ЦС Прага а.о., Чехия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ЛП-№(006700)-(ГП-KZ)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 Инста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сублингвальные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Тройкаа Фармасьютикалс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Н.В. Органон,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Триентин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подразделение-фабрика АО Ген Илач ве Саглык Урунлери Санаи ве Тиджарет АШ,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Новинет®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0.02 мг/0.15 мг, №63*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Новинет®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 + 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 мкг + 20 мкг, №63*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ЛП-№000121-ГП-KZ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Дальхимфарм,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Новокаин-DF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"DOSFARM",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НовоМикс® 30 ФлексПен®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НовоМикс® 30 ФлексПен®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Продакшн САС,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НовоРапид®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Фармасьютикал Индастриз,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НовоРапид® ФлексПен®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НовоРапид® ФлексПен®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Продукао Фармасьютика до Бразил Лтда, БРАЗИЛИЯ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Нозейлин-ВМ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и назальные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Нолипрел® Би-Форте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Нолипрел® Би-форте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Индапамид+Периндоприл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"Сервье (Ирландия) Индастриз Лтд.",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ЛП-№001806-ГП-KZ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Нолипрел® Форте Аргинин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Нольпаза®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40 мг, №5; 40 мг, №10; 40 мг, №20*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Софаримекс – Индустрия Кимика э Фармасэутика, С. А., ПОРТУГАЛИЯ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Номидес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Ноофен®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Олфа,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Ноофен®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Олайнфарм,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Ноофен®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Олфа,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Ноофен®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Олайнфарм,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Норбактин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Норваск®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Фармасьютикалс ЭлЭлСи,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Норматин-ВМ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Нормодипин®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"ГЕДЕОН РИХТЕР ‒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ЛП-№000148-ГП-KZ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Нормомед®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50 мг/мл, 240 мл,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 Фармацойтичи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Норэпинефрин Калцекс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Норэпинефрин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с.р.о., СЛОВАКИЯ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Ноталорон®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НОТТА-сановель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НОТТА-сановель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НОТТА-сановель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Нубека®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Даролутамид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Нувик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 в комплекте с растворителем (вода для инъекций)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Нувик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 в комплекте с растворителем (вода для инъекций)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Нувик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 в комплекте с растворителем (вода для инъекций)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Нувик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 в комплекте с растворителем (вода для инъекций)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Нуклео Ц.М.Ф.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Алкала Фарма,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Нумета G13E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Нумета G16E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Римегепант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"Каталент ЮК Суиндон Зайдис Лимитед", Соединенное Королевство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ЛП-№008633-РГ-KZ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интратекального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пери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пери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спешиал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спешиал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спешиал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Эстриола сукцинат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Юнитер Индастрис,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Овитрель®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Хориогонадотропин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Овитрель®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Хориогонадотропин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Овитрель®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Хориогонадотропин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ЛП-№004594-ГП-KZ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Овитрель®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Хориогонадотропин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ЛП-№008509-РГ-KZ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Овумикс®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 Элеа Фоеникс С.А., АРГЕНТИНА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Одефсей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Рилпивирин + Тенофовира алафенамид + Эмтрицитабин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Инк., 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ЛП-№000474-РГ-KZ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ОД-Неб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Эдж Фарма Прайвет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Оземпик®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Семаглутид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ЛП-№010729-РГ-KZ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Окревус®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Диагностикс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"Белмедпрепараты",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"Белмедпрепараты",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мануфакчеринг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 медак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мануфакчеринг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"Kelun-Kazpharm"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ЛП-№004271-РГ-KZ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Оксивера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Вортиоксетин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Элпен Фармасьютикал Ко. Инк.,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Оксивера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Вортиоксетин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Элпен Фармасьютикал Ко. Инк.,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"ФЗ "СТАДА",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ОКТАГАМ™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Октагам™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Продуктионсгес.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Октанайн™ 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инфузий в комплекте с растворителем (вода для инъекции)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Октанайн™ 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инфузий в комплекте с растворителем (вода для инъекции)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Октанайн™ 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инфузий в комплекте с растворителем (вода для инъекции)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Octapharma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Octapharma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Octapharma AB,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Октаплекс™ 500 МЕ (концентрат протромбинового комплекса)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 в комплекте с растворителем (вода для инъекции)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Октоклотин®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(раствор натрия хлорида 0,9 %)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Октоклотин®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(раствор натрия хлорида 0,9 %)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Октоклотин®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Мороктоког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(раствор натрия хлорида 0,9 %)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 Вива 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Олвион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Медокеми Лтд,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Оликлиномель N4-550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Оликлиномель N7-1000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Олмехарт®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Олмесартан медоксомил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Олмехарт®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Олмесартан медоксомил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Олумиант™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Барицитиниб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Лилли дель Карибе Инк.,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Олумиант™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Барицитиниб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Лилли дель Карибе Инк.,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Омакор®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Омега-3 кислот этиловые эфиры 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Софтджелс Б.В.,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ЛП-№000985-ГП-KZ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Омакор®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Софтджелс Б.В.,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 - АДЖИО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Аджио Фармацевтикалз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 Крка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 С.Л.У.,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 С.Л.У.,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Омнадрен®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Фармзавод Jelfa А.О.,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Омник Окас®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контролируемым высвобождением,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Дельфарм Меппель Б.В.,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модифицированным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Дельфарм Меппель Б.В.,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Омнипак™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Омнипак™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Омнискан™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Гадодиамид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ДжиИ Хэлскеа Ирландия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Онбрез® Бризхалер®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порошком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Siegfried Barbera S.L,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ЛП-№007602-РГ-KZ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Онкаспар®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Пэгаспаргаза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 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Лиофилизейшн Сервисез оф Нью Инглэнд Инк.,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ЛП-№000545-ГП-KZ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Оптифлокс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Jamjoom Pharmaceuticals Factory Company, САУДОВСКАЯ АРАВИЯ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Ораблок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Перрель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Ораблок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Перрель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Орадро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Орадро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Оргалутран®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Ганиреликс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ОРНИЛАТЕКС®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ФармФирма Сотекс,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500 мг, №20*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Орсотен®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ЛП-№003138-РГ-KZ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 АВЕКСИМА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"Ирбитский химфармзавод",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 АВЕКСИМА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"Ирбитский химфармзавод",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 АВЕКСИМА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"Ирбитский химфармзавод",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Остеогенон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Пьер Фабр Медикамент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ушные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Фармастер,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Эзетимиб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"Химико-фармацевтический комбинат "АКРИХИН" (АО "АКРИХИН"),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Эзетимиб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АКРИХИН,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Офтаквикс®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НекстФарма,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Пабал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25 мг №56*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75 мг №56*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150 мг №28; 150 мг №56*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Ремедика Лтд,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Ремедика Лтд,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Лтд.,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Ремедика Лтд.,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Лтд.,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Ремедика Лтд.,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Паклиолл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"Белмедпрепараты",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"Белмедпрепараты",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"Kelun-Kazpharm"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Inventia Healthcare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Inventia Healthcare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Inventia Healthcare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Палиперидон-АИГФ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ЛП-№006405-РГ-KZ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Паллада-НС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Олопатадин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Палохалт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Палоносетрон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Панавир®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Эллара ООО,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Панавир®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"Альтфарм",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Панзига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Октафарма-Лингольсхайм,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Панзига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Октафарма-Лингольсхайм,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Панзига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Октафарма-Лингольсхайм,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Панимун Биорал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Панимун Биорал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Панимун Биорал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ПАНТА.ЗОЛ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Линкольн Фармасьютикал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Пантенол-Тева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Меркле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ЛП-№012114-РГ-KZ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ПАНТИКОР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АСПИРО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ЛП-№007531-РГ-KZ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Гопантеновая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ПИК-ФАРМА ЛЕК,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Гопантеновая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ПИК-ФАРМА ЛЕК,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психостимулирующие и ноотропные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ПИК-ФАРМА ПРО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Пантокальцин®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Гопантеновая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ПАРИКУЕЛ®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Парикальцитол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Мефар Илач Санаи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ПАРИКУЕЛ®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Парикальцитол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Мефар Илач Санаи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Парконетс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Раиф Илач Санаи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Парсабив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Этелкальцетид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ПАСК-натрий 5.52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дозированный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Олайнфарм,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Пемброриа®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Пеметрексед-Виста солют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Онкомед мануфектуринг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"Kelun-Kazpharm"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"Kelun-Kazpharm"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"Kelun-Kazpharm"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"Kelun-Kazpharm"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Пентаглобин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Биотест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Пентаксим, вакцина для профилактики дифтерии и столбняка адсорбированная; коклюша ацеллюлярная; полиомиелита инактивированная и инфекции, вызываемой Haemophilus influenzae тип b, конъюгированная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в комплекте с суспензией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Интернешнл Сентер СА,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Интернешнл Сентер СА,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Интернешнл Сентер СА,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Интернешнл Сентер СА,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ректальная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Ферринг-Лечива, а.с.,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Интернешнл Сентер СА,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Перговерис®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С.А.,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Воркс Приват Лимитед Компани,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Пермиксон®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Пьер Фабр Медикамент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Перьета®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Пертузумаб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Диагностикс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Пефсал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Пефсал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Пикрэй®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Алпелисиб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Пикрэй®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Алпелисиб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Пикрэй®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Алпелисиб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Пиксабара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Пиксабара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Пилобакт® нео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Комбинированный набор для перорального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Пимафуцин®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Теммлер Италиа С.р.Л,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Пимафуцин®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Хаупт Фарма Вюльфинг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Пимафуцин®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Теммлер Италиа С.р.Л,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Пиридоксина гидрохлорид (Витамин В6)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ПК-Мерц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Б.Браун Медикал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Плегриди®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Плегриди®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Полайви®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Полатузумаб ведотин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БСП Фармасьютикалз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Полаксин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Бхарат Сирамс Энд Ваксинс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Полижинакс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вагинальные, №12*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Свисс Кепс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Полиоксидоний®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Азоксимера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и местного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"НПО Петровакс Фарм",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Полиоксидоний®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Азоксимера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"НПО Петровакс Фарм",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Поллезин®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Полькортолон®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Adamed Pharma S.A.,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ЛП-№010035-РГ-KZ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Natco Pharma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Natco Pharma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Natco Pharma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Natco Pharma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ПОМПЕЗО-ВМ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Посдизол®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Позаконазол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100 мг №4*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Прадакса®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Прадакса®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110 мг, №60*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Прадакса®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ЛП-№001907-ГП-KZ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Пражестан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Леон Фарма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Пражестан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Леон Фарма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Праксбайнд®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Праксбайнд®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Идаруцизумаб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ЛП-№001910-ГП-KZ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Превенар 13®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для профилактики пневмококковых инфекций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Айрлэнд Фармасьютикалз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ЛП-№002354-ГП-KZ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Превенар 13® (вакцина пневмококковая полисахаридная конъюгированная адсорбированная инактивированная, жидкая)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Ирландия Фармасьютикалс,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Превенар 13® (вакцина пневмококковая полисахаридная конъюгированная адсорбированная инактивированная, жидкая)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 Петровакс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Превенар® 20 (вакцина пневмококковая полисахаридная конъюгированная инактивированная 20-валентная адсорбированная)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Ирландия Фармасьютикалс,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Прегабалин-Рихтер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 - 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Прегабалин-Рихтер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№56*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 - 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Прегабалин-Рихтер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№56*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 - 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Прегабалин-Рихтер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ЛП-№002412-ГП-KZ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"Фарма Старт",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"Фарма Старт",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Предуктал® МВ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Триметазидин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ЛП-№000386-РГ-KZ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Предуктал® МВ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Триметазидин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"СЕРВЬЕ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ЛП-№000386-РГ-KZ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Предуктал® 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Триметазидин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ЛП-№000215-РГ-KZ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Предуктал® 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Триметазидин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"Сервье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ЛП-№000215-РГ-KZ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Прексетил 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кишечнорастворимые,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Илко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Пренесса®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Престанс®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Престилол®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 Лаборатуар Сервье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Привиджен®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Примовист®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Гадоксетовая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Примовист®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Гадоксетовая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ЛП-№003365-ГП-KZ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Приорикс-Тетра вакцина против кори, эпидемического паротита, краснухи и ветряной оспы, живая аттенуированная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 в предварительно наполненном шприце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Байолоджикалз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Присмасол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применимо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гемофильтрации и гемодиализа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Биеффе Медитал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ЛП-№010384-РГ-KZ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Присмасол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применимо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гемофильтрации и гемодиализа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Биеффе Медитал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ЛП-№010383-РГ-KZ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масляный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"ФЗ "СТАДА",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масляный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"ФЗ "СТАДА",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Прогинова®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сахарной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Дельфарм Лилль С.А.С,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Астеллас Ирланд Ко.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Астеллас Ирланд Ко.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Астеллас Ирланд Ко.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Астеллас Ирланд Ко.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Прожестожель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Безен Мэньюфекчуринг Белджиум,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Прожестожель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Лабораториес Безен Интернейшнл,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Мэньюфэкчуринг Лимитед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Пролютекс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Альфасигма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"Харьковское фармацевтическое предприятие "Здоровье народу",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 Каби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 Каби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 Каби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Пропофол-Липуро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ПРОСТАДАРТ-ТД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модифицированным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Простатилен® АЦ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МБНПК "Цитомед",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"ФЗ "СТАДА",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Протафан® НМ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Продакшн САС,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Протафан® НМ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Продакшн САC,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ЛП-№010659-РГ-KZ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ПРОТЕФЛАЗИД®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"НПК "Экофарм",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ПРОТЕФЛАЗИД®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"НПК "Экофарм",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Пулмофест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Пулмофест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микронизированный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 / AstraZeneca AB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ЛП-№007624-ГП-KZ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Пурегон®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бета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Пьеркаин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Мепивакаин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инфильтрации и периневральной инъекции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Перрель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Рабивакс-С, вакцина антирабическая концентрированная очищенная инактивированная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внутрикожного и внутримышечного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Серум Институт оф Индия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Рабишилд, человеческие моноклональные антитела против бешенства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Серум Институт оф Индия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Райзодег® ФлексТач®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РАНВЭК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Упадацитиниб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Айрлэнд НЛ Б.В.,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пролонгированного действия,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Менарини - Фон Хейден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пролонгированного действия,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Менарини - Фон Хейден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Рапитус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Леводропропизин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ЛП-№001510-ГП-KZ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"ГЕДЕОН РИХТЕР -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ЛП-№001510-ГП-KZ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РЕАМБЕРИН®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Меглюмина натрия сукцинат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НТФФ "ПОЛИСАН",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ЛП-№000801-ГП-KZ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Ребиф®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Ревекард®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инфузий, в комплекте с растворителем - водой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Ревекард®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инфузий, в комплекте с растворителем - водой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"КФК",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ЛП-№012044-РГ-KZ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Револейд®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Барбера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ЛП-№001879-ГП-KZ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Револейд™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Барбера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Револейд™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Револейд™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Револейд™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Барбера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РЕВОТАЗ®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внутривенной инфузии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 Африкэн (Индия) Оверсиз,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 + 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 мкг+30мкг, №63*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ЛП-№000130-ГП-KZ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0,03 мг/0,15 мг, №63*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Резелиго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с пролонгированным высвобождением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AMW GmbH,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Резелиго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с пролонгированным высвобождением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АМВ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Резогам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Резолста®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Орто ЛЛС,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Резолста®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Орто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Рековелль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дельта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 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Рековелль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дельта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 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Рековелль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дельта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 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Рекормон®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Диагностикс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Рексалти®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Оцука Фармасьютикал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Рексалти®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Оцука Фармасьютикал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Рексалти®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Оцука Фармасьютикал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Рексалти®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Брекспипразол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Оцука Фармасьютикал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Релвар® Эллипта®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Оперэйшенс Великобритания Лимитед (Глаксо Вэллком Оперэйшенс),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Релвар® Эллипта®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Оперэйшенс Великобритания Лимитед (Глаксо Вэллком Оперэйшенс),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Реленза®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Вэллком Продакшен,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Реликва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Przedsiebiorstwo Produkcji Farmaceutycznej HASCO-LEK S.A.,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Релипоэтин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Релаинс Лайф Сайенсыз Пвт.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Релипоэтин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Релаинс Лайф Сайенсыз Пвт.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Релипоэтин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Релаинс Лайф Сайенсыз Пвт.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Симпекс Фарма Пвт.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Симпекс Фарма Пвт.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Симпекс Фарма Пвт.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Реместип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Терлипрессин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Зентива, к.c.,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Реместип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Терлипрессин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Зентива, к.c.,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Ренвела®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Джензайм Ирландия Лтд,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Ренвела®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Винтроп Индустрия,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Реосорбилакт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Юрия-Фарм,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Реплагал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Агалсидаза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Реплагал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Агалсидаза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ЛП-№001102-ГП-KZ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Ресиджен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СиннаЖен Ко.,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Респонгил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Лтд. Скопье, РЕСПУБЛИКА СЕВЕРНАЯ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Ретиналамин®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и парабульбарного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Ретиналамин®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Ретиналамин, экстракт сухой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и парабульбарного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ЛП-№000519-ГП-KZ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 Фармасьютикал Сервисес Инк., 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Ретровир®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Delpharm Poznan Spolka Akcyjna,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Риалтрис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дозированный, 25 мкг + 600 мкг/доза, 120 Доза,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Комбино Фарм (Мальта) Лтд,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КОМБИНО ФАРМ (МАЛЬТА) ЛТД,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КОМБИНО ФАРМ (МАЛЬТА) ЛТД,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КОМБИНО ФАРМ (МАЛЬТА) ЛТД,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Ривароксабан-ЛФ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Ривароксабан-ЛФ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Ривароксабан-ЛФ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Ривароксабан-ЛФ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"Лекфарм",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Индастриз Лтд., ИЗРАИЛЬ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Индастриз Лтд., ИЗРАИЛЬ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Индастриз Лтд., ИЗРАИЛЬ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Ривирин®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Ривоксар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Ривоксар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Ривоксар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Ривоксар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Ривоксар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Абди Ибрахим Глобал 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ЛП-№012456-РГ-KZ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Ригевидон®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№63*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Ригевидон®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 + 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0.15 мг + 0.03 мг, №63*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ЛП-№003330-ГП-KZ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Риджинол®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Риджинол®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Риджинол®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Риджинол®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Риджинол®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ЛП-№012412-РГ-KZ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Ризоптан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Ризатриптан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№6; 10 мг, №9*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"Фарма Старт",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Римосопт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РинГлар®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РинГлар®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РинГлар®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РинГлар® 300 ГФ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"КФК"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ЛП-№012040-РГ-KZ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МЕДИКЭИР БАЙОСАЙНС ЛАБОРАТОРИС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Рипронат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желатиновые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Рисарг®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Рибоциклиб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Рисарг®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Рибоциклиб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Сингапур Фармасьютикал Маньюфактуринг Пте Лтд, СИНГАПУР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Риспаксол®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Гриндекс,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Риспаксол®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Гриндекс,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Риспаксол®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"Гриндекс",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ЛП-№012885-РГ-KZ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Рисполепт Конста®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пролонгированного действия для внутримышечного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Алкермес Инк.,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Рисполепт Конста®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пролонгированного действия для внутримышечного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Алкермес Инк.,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Рисполепт Конста®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внутримышечного введения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Алкермес, Инк.,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ЛП-№007062-ГП-KZ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"КФК",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ЛП-№009267-РГ-KZ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Цефдинир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ФармаВижн Санайи ве Тиджарет А. 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Розулип®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Розулип®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Розулип®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Розулип®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Розулип®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Роксера®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Роксера®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Роксера®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Роксера®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ASPIRO PHARMA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ЛП-№012941-РГ-KZ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Рокуроний Калцекс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Фамар Хелф Кейр Сервисез Мадрид, С.А.У.,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Ромазик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Ронколейкин®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Ронколейкин®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"НПК БИОТЕХ",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Ронколейкин®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"НПК БИОТЕХ",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Ронколейкин®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"НПК БИОТЕХ",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Роноцит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Роноцит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№20*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Роноцит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№20*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Ропивакаин-Санто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Ропивакаин-Санто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Сапроптерин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Растворимые 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Annora Pharma Private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ЛП-№007987-РГ-KZ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РОСЕМИД®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РОСЕМИД®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РОСЕМИД®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Ротадон Адванс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Хондроитина 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Роталуд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Роталуд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РотаТек, ротавирусная вакцина живая, оральная, пентавалентная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Шарп и Доум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Ротафер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Рофилас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Рофлузол-Р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Роцефин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внутримышечных инъекций в комплекте с растворителем (1% раствором лидокаина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Румалон®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РУНАПЛАКС®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Оман Фармасьютикал Продактс Ко ЛЛС, ОМАН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РУНАПЛАКС®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Оман Фармасьютикал Продактс Ко ЛЛС, ОМАН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РУНАПЛАКС®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Оман Фармасьютикал Продактс Ко ЛЛС, ОМАН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РУПТЕКС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Рупатадин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Рутрам®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Сайзен®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Сероно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ЛП-№010357-РГ-KZ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Саксенда®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ЛП-№010993-РГ-KZ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САКУЗАК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САКУЗАК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САКУЗАК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Салмерикс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ЦЕЛОН ФАРМА С.А.,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Салмерикс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ЦЕЛОН ФАРМА С.А.,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Салмерикс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ЦЕЛОН ФАРМА С.А.,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Салофальк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 Фарма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Салофальк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 Фарма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Сальбутамол-Фармстандарт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Фармстандарт-Лексредства,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Сангера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Юрия-Фарм,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Сандиммун® Неорал®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Эбербах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Сандиммун® Неорал®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Эбербах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Сандиммун® Неорал®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Германия Эбербах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Сандиммун® Неорал®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Дельфарм Юнинг С.А.С.,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Сандостатин®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Дельфарм Дижон,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Сандостатин®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Дельфарм Дижон,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Сандостатин® 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ЛП-№003529-РГ-KZ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Сантивир®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АКРИХИН,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Сантодарон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Санурсокол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Сафнело®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Анифролумаб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AstraZeneca Nijmegen B.V.,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Synthon Hispania S.L.,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Emcure Pharmaceuticals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Сево-Анестеран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Сево-Анестеран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Хенгруи Фармасьютикал Ко., Лтд,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Севоран®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С.Р.Л., Италия; АО "Р-Фарм",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ЛП-№000496-ГП-KZ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Севотрой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Тройкаа Фармасьютикалс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ингаляционного наркоза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Пирамал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Севпрам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MERKEZ LABORATUARI ILAC SAN. VE TIC. A.S.,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СЕЛЕМИН 5-S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Оцука Фармасьютикал Индия Прайвет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СЕЛЕПИД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жировая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оЦука Фармасьютикал Индия Прайвет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Селлсепт®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Делфарм Милано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Селтавир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Селтавир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Селтозидим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ЭйСиЭс ДОБФАР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Семавик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Семаглутид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Семавик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Семаглутид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Семиклотин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Семиклотин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Сентикорт®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Сентисс Фарма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ЛП-№008624-ГП-KZ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Сенурикс Дуо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 СЛ,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Сепротин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Сепротин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Септанест с адреналином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СЕПТОДОНТ,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Септанест с адреналином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СЕПТОДОНТ,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СЕРВОНЕКС®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СЕРВОНЕКС®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Мультидиск®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Веллком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Мультидиск®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Веллком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Мультидиск®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Веллком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Эвохалер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Веллком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Эвохалер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Веллком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Эвохалер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Веллком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Сермион®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Ницерголин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Италия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Сермион®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Ницерголин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Италия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ЛП-№004838-ГП-KZ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Серофло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Ципла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Серофло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Ципла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СЕРРАТА®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кишечнорастворимые, 10 мг, №150; 10 мг, №100; 10 мг, №300*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СЕРСЕНЦА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Сертикан®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Сандоз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Сертикан®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Сертикан®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Сертикан®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Сандоз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Сертогамма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2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100мг/мл, 10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Сертохол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 СЛ,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СЕФПОТЕК®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СЕФСИДАЛ-сановель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СЕФСИДАЛ-сановель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СЕФСИДАЛ-сановель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Фармако-индустриальная торговая компания,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Лилли дель Карибе Инк,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Лилли дель Карибе Инк.,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Инклизиран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Силгра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Эдж Фарма Прайвет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Лтд. Скопье, РЕСПУБЛИКА СЕВЕРНАЯ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Лтд. Скопье, РЕСПУБЛИКА СЕВЕРНАЯ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 - 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№4*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Актавис Лтд.,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Силмелт®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Силмелт®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Силодозин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Силодозин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Диеногест+Этинилэстрадиол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ЛП-№001640-ГП-KZ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Силфект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Силфект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 Турбухалер™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 / AstraZeneca AB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ЛП-№002909-ГП-KZ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СИМБИКОРТ™ РАПИХАЛЕР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Дюнкерк Продакшн / AstraZeneca Dunkerque Production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ЛП-№008908-ГП-KZ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Симбикорт™ Рапихалер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Дюнкерк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Симбикорт™ Рапихалер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Дюнкерк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Симбринза*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Мэньюфекчуринг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Симдакс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Левосимендан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Симпони®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Фармасьютикал Солюшнз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Симпони®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Фармасьютикал Солюшнз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Симпони®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Симпони®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Базиликсимаб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инъекционного/инфузионного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Италия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Базиликсимаб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инъекционного/инфузионного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Синагис®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Синагис®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Синагис®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ЛП-№005684-ГП-KZ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Синарта®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комплекте с растворителем (диэтаноламин)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Синарта®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№12; 25 мг,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№4; 50 мг, №12*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№4; 100 мг, №12*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20 Cardio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LONG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мг/30 мг №4; 50 мг/30 мг №12*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Синекорт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Синнал-ф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СиннаЖен Ко.,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Синнал-ф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СиннаЖен Ко.,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СинноВекс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 в комплекте с растворителем и набором для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СиннаЖен Ко.,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СинноПар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Терипаратид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в картридже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СиннаЖен Ко.,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СиннаЖен Ко.,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Синупрет® экстракт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экстракт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Вивельхофе ГмбХ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ЛП-№000381-ГП-KZ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Синупрет® экстракт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экстракт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Роттендорф Фарма ГмбХ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ЛП-№000381-ГП-KZ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Сиофор® Лонг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Метформина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Сентаур Фармасьютикалс Пвт. Лтд. (Centaur Pharmaceuticals Pvt. Ltd.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ЛП-№003431-ГП-KZ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Сиофор® Лонг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Метформина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Берлин-Хеми АГ (Berlin-Chemie AG)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ЛП-№003431-ГП-KZ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Сирамза™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Рамуцирумаб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Лилли Франс С.А.С.,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Сирамза™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Рамуцирумаб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Элай Лилли энд Компани,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СИТАГЛИН 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СИТАГЛИН 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Ситаглиптин-Гетц Фарма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Ситаглиптин-Гетц Фарма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СИТАПРИЛ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СИТАПРИЛ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СИТАПРИЛ М 50/1000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СИТАПРИЛ М 50/500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Панацея Биотек Фарма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Скандонест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Мепивакаин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СЕПТОДОНТ,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Скувига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Скувига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СМОФКабивен центральный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СМОФКабивен центральный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СМОФКабивен центральный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СМОФКабивен периферический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СМОФлипид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Фрезениус Каби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Содифол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или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НУР-МАЙ ФАРМАЦИЯ,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Солантра®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Ивермектин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Галдерма,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СОЛБЛАД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солифенацин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Annora Pharma Private Limited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ЛП-№012958-РГ-KZ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"Фарма Старт",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ЛП-№009242-РГ-KZ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Эмкьюр Фармасьютикалс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Солигамма®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Санека Фармасьютикалс а.с., Словакия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ЛП-№003704-ГП-KZ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Соликва® СолоСтар®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Санофи-Авентис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Соликва® СолоСтар®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Санофи-Авентис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Соликем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Солифенацин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Алкем Лабораториз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Солифенацин Польфарма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Солифенацин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ЛП-№000010-РГ-KZ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Солифенацин/Тамсулозин STADAFARMA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Оксалис Лабс,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Сомаверт®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Пегвисомант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Мэнюфэкчуринг Бельгия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Сомаверт®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Пегвисомант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Мэнюфэкчуринг Бельгия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Сомаверт®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Пегвисомант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Мэнюфэкчуринг Бельгия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Сомаверт®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Пэгвисомант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Мэнюфэкчуринг Бельгия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ЛП-№001942-ГП-KZ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Сомазина®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Интернасиональ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Сомазина®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Famar Health Care Services Madrid,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Сомазина®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Интернасиональ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Соматулин® Аутожель®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ИПСЕН Фарма Биотек,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Соматулин® Аутожель®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ИПСЕН Фарма Биотек,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Соматулин® Аутожель®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ИПСЕН Фарма Биотек,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Сомпраз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(раствор натрия хлорида 0,9 %)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 Pharmaceutical Industries Ltd.,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Зопиклон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"Рубикон",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Сорбилакт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400 мл,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Юрия-Фарм,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Софалор®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Софарма,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ЛП-№004222-РГ-KZ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 Напи Фармасьютикалз, ЕГИПЕТ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Троспия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Dr. Pfleger Arzneimittel GmbH,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СПАЗМОВАКС ОРО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ДОППЕЛЬ ФАРМАЦЕУТИЦИ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Спазмомен®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Отилония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- Хеми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Спеда (вакцина антирабическая для человека)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внутримышечного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Лиаонинг Ченг Да Биотехнолоджи Кo., Лтд.,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РК-БП-5№020477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Спектрила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Аспарагиназа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Лиоконтракт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Спинраза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интратекального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Италия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Спинраза™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интратекального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Италия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Спиолто® Респимат®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в комплекте с ингалятором Респимат®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Спиолто® Респимат®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Олодатерол + Тиотропия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ЛП-№(006053)-(ГП-KZ)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Спирива® Респимат®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в комплекте с ингалятором Респимат®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Спирива® Респимат®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Берингер Ингельхайм Фарма ГмбХ &amp; Ко. КГ, Германия; Берингер Ингельхайм Эспана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ЛП-№003147-ГП-KZ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Ренессанс Лейквуд ЛЛС,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ЛП-№001624-РГ-KZ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 туберкулезный очищенный в стандартном разведении (очищенный туберкулин в стандартном разведении)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Федеральное государственное унитарное предприятие "Санкт-Петербургский научно-исследовательский институт вакцин и сывороток и предприятие по производству бактерийных препаратов" Федерального медико-биологического агентства (ФГУП СПбНИИВС ФМБА России),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 (0.5 % раствор лидокаина гидрохлорида)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Старфлю-75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Страдекс Фарма Сайнз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ЛП-№005135-ГП-KZ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в предварительно заполненных шприцах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в предварительно заполненных шприцах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ЛП-№007219-ГП-KZ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Стерофундин ISO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Браун Мельзунген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Стиварга®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Регорафениб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Стиварга®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Регорафениб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ЛП-№000334-ГП-KZ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Стопресс®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Стопресс®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Стрезам®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Этифоксин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Биокодекс,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Стрензик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Асфотаза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Alexion Pharma International Operations Limited,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Стрензик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Асфотаза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Patheon Italia, S.p.A.,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Стрензик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Асфотаза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Alexion Pharma International Operations Limited,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Стрензик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Асфотаза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Patheon Italia, S.p.A.,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Стрензик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Асфотаза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Alexion Pharma International Operations Limited,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Стрензик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Асфотаза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Patheon Italia, S.p.A.,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Строцит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 Лабораториез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Пьер Фабр Медикамент Продакшн,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Субатиниб®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Субатиниб®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Субатиниб®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Сульфасалазин-ЕН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Сумамед®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ПЛИВА Хрватска д.о.о., ХОРВАТИЯ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Сумамед®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ПЛИВА Хрватска д.о.о., ХОРВАТИЯ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Сумамед®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Плива Хрватска д.о.о., ХОРВАТИЯ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СУОМИКОН®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Медикэйр Байосайенс Лабораториз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СУОМИКОН®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Медикэйр Байосайенс Лабораториз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Сурванта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эндотрахеального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Инк.,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Сурванта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эндотрахеального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Эббви Инк.,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Сутент®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Италия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Сутент®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Италия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Сутент®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Италия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Сутент®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Италия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ЛП-№002368-ГП-KZ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Сцембликс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Асциминиб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ЛП-№001723-ГП-KZ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Сэйфол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 и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Новел Фармасьютикал Лабораториес, ИНДОНЕЗИЯ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Табректа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капматиниб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 Фармасьютикалз д.д.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ЛП-№001080-ГП-KZ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Таглин®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ТАГЛИН® MET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ТАГЛИН® MET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Тагриссо™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Тагриссо™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ТАДАМЕД-20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№4; 20 мг,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 Биофарма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Тайверб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Сандоз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Тигециклин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Тайрико™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Италия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Тайсабри™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Такзайро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ЛП-№008643-РГ-KZ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Такрокорд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Конкорд Биотех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Такрокорд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Конкорд Биотех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Такропик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"Химико-фармацевтический комбинат "АКРИХИН" (АО "АКРИХИН"),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Такропик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"Химико-фармацевтический комбинат "АКРИХИН" (АО "АКРИХИН"),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ТАКСИМ-О®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 Африкэн (Индия) Оверсиз,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Талзенна®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Талазопариб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Excella GmbH &amp; Co. KG,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ЛП-№000625-ГП-KZ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Таллитон®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 №28; 6,25 мг №14; 12,5 мг №14; 25 мг №14*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ЛП-№004267-РГ-KZ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Талц™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Иксекизумаб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Элай Лилли энд Компани,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Тамекраз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РАФАРМ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Тамифлю®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Делфарм Милано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ТАНАФИЛ-10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Лабораториз Пвт.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ТАНАФИЛ-20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Лабораториз Пвт.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ТАНСИФА®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Таптиком®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Лаборатуар Юнитер,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Таптиком® БК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Тубилюкс Фарма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Тасигна®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Тасигна®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Ципла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Тафинлар®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ТАФЛОТАН®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Тафлупрост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Шига компании "Сантен Фармасьютикалз Ко., Лтд",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Тафлотан® БК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Тафлупрост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Тубилюкс Фарма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ТАФНЕКСТ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алафенамид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ТАФНЕКСТ - 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ANNORA PHARMA PRIVATE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Тафтеноф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алафенамид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Лаурус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Абсорбирующее гемостатическое средство, губка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Корза Медикал Дистрибьюшн ГмбХ, Австрийское подразделение,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Абсорбирующее гемостатическое средство, губка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Корза Медикал Дистрибьюшн ГмбХ, Австрийское подразделение,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Абсорбирующее гемостатическое средство, губка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Корза Медикал Дистрибьюшн ГмбХ, Австрийское подразделение,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Твинста®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Ципла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Твинста®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Ципла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Тебантин®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Габапентин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Тебантин®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Габапентин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ЛП-№001220-ГП-KZ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Тезспире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Тезепелумаб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Amgen Manufacturing Ltd LLC,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Тейкопланин-ТФ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Тейкопланин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ТрайплФарм,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Тейкопланин-ТФ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Тейкопланин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СООО ТрайплФарм,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ТЕКАФУМ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твердые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ТЕКАФУМ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твердые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САНОВЕЛЬ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Теклонин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Тейкопланин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Мефар Илач Санайии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Теклонин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Тейкопланин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Мефар Илач Санайии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ТЕКНАЗОЛ®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100 мг №15; 100 мг №30*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ТЕЛАТРИ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ТЕЛДАЙ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ЛП-№012335-РГ-KZ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Телмиста®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Телмиста®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Телсартан®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Телсартан®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Телсартан®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Телсартан®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Д-р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"Белмедпрепараты",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"Белмедпрепараты",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ТЕНМИФА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ТЕНОБЕЛ®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Тенолиоф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Тенофовира дизопроксила фумарат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Тенофовира дизопроксила фумарат и Эмтрицитабин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Тенофовира дизопроксила фумарат, Эмтрицитабин и Эфавиренз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Тералиджен®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Алимемазин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Тералиджен®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Алимемазин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Тералиджен® ретард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Алимемазин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лиофилизированная глютамат БЦЖ для внутрикожного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внутрикожного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Серум Институт оф Индия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Терфалин®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Тетраксим, вакцина (адсорбированная) против дифтерии, столбняка, коклюша (бесклеточная) и полиомиелита (инактивированная)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Пастер,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ТЕТРАКСИМ®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для профилактики дифтерии, коклюша, полиомиелита, столбняка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 Пастер С.А.,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ЛП-№000843-ГП-KZ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Тетурам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НПЦ "Борщаговский ХФЗ",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Тецентрик®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Рош Диагностикс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Тецентрик®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Тецентрик®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Тиамазол-АИГФ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Оперэйшенс Великобритания Лимитед (Глаксо Вэллком Оперэйшенс),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Вэллком Оперэйшенс,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ЛП-№000857-РГ-KZ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Тивикай®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Delpharm Poznan Spolka Akcyjna,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Тивортин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Юрия-Фарм,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Тигераза®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Генериум,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Симпекс Фарма Пвт.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Симпекс Фарма Пвт.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ТИЗОПТАН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СЕНТИСС ФАРМА Пвт.Лтд.,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Илач Санаи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ТикоВак (вакцина против клещевого вирусного энцефалита культуральная инактивированная очищенная сорбированная)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 Н.В.,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ТикоВак Джуниор (вакцина против клещевого вирусного энцефалита культуральная инактивированная очищенная сорбированная)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 Н.В.,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Тимексон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ТИМЕКСОН®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Тимоглобулин®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Джензайм Ирландия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Тиогамма®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Драгенофарм Апотекер Пюшль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Тиогамма®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Dragenopharm Apotheker Pueschl GmbH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ЛП-№000229-ГП-KZ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Тиогамма® Турбо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12 мг/мл, 50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Солюфарм Фармацойтише Эрцойгниссе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ТИОДЕКСА®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Идол Илач Долум Санайи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К.О. Ромфарм Компани С.Р.Л., 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Тиопентал-КМП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Киевмедпрепарат,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Тиотриазолин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Тиазотовая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Киевмедпрепарат,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Тиотриазолин®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Тиазотовая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внутривенного,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Галичфарм,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Тиотриазолин®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Тиазотовая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Галичфарм,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Тиотриазолин®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Тиазотовая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Галичфарм,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Тиоколхикозид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Мефар Илач Санайии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Тиоцетам®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 10 мл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Галичфарм,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Тиоцетам®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мг/ 100 мг, №30*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Киевмедпрепарат,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Natco Pharma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Natco Pharma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Тисинон®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Нитизинон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Тисинон®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Нитизинон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Тоби® Подхалер®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в капсулах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Ховион Фармасьенсиа С.А., ПОРТУГАЛИЯ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Тобримед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Токсивенол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Токсивенол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Толидокалм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Толкимадо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Томиклар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 Скопье, РЕСПУБЛИКА СЕВЕРНАЯ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Томогексол®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Томогексол®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Топивитэ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Фарматен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Топивитэ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Фарматен С.А., ГРЕЦИЯ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 Вива 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"ВИВА ФАРМ",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 Вива 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"ВИВА ФАРМ",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Торендо®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Торендо®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Торендо®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Торендо®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ЭДЕФАРМ,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Тофацитиниб-ВМ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Травокорт®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 Фарма Мануфэкчуринг Итали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ТРАЖЕНТА®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Вест-Вард Колумбус Инк.,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ТРАЖЕНТА®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Драгенофарм Апотекер Пюшль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Трайкор®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Фенофибрат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Фурнье Лаборатории Ирланд Лтд,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Хилтон Фарма (Пвт.) Лтд,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Стериль-Джин Лайф Сайенсиз (Р)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Трансларна™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ROVI PHARMA INDUSTRIAL SERVICES S.A.,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Трансларна™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Pharmaceutical Manufacturing Research Services Inc. (PMRS),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Трансларна™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Pharmaceutical Manufacturing Research Services Inc. (PMRS),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Трансларна™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ROVI PHARMA INDUSTRIAL SERVICES S.A.,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Трансларна™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ROVI PHARMA INDUSTRIAL SERVICES S.A.,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Трансларна™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Pharmaceutical Manufacturing Research Services Inc. (PMRS),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инфузий, в комплекте с растворителем – бактериостатической водой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инфузий, в комплекте с растворителем – бактериостатической водой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"КФК",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ЛП-№012859-РГ-KZ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Траумель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Биологише Хайльмиттель Хеель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Тревикта®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c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Тревикта®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c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Тревикта™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c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Тревикта™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c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Фармацевтика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Трексома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 Фанаваран Даруэй Алванд (НаноАлванд),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Трексома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 Фанаваран Даруэй Алванд (НаноАлванд),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Трексома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 Фанаваран Даруэй Алванд (НаноАлванд),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Трексома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 Фанаваран Даруэй Алванд (НаноАлванд),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Трексома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 Фанаваран Даруэй Алванд (НаноАлванд),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Трексома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 Фанаваран Даруэй Алванд (НаноАлванд),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Трексома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 Фанаваран Даруэй Алванд (НаноАлванд),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Трексома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 Фанаваран Даруэй Алванд (НаноАлванд),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Трексома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 Фанаваран Даруэй Алванд (НаноАлванд), ИРАН, ИСЛАМСКАЯ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Тремфея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Тремфея®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Тресиба® ФлексТач®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 Нордиск А/С,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внутримышечного введения в комплекте с растворителем (лидокаина гидрохлорид, раствор для инъекций 1%)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 Холдинг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внутривенных инъекций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Дева Холдинг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Тривентин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"Абди Ибрахим Глобал Фарм",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ЛП-№000869-РГ-KZ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Тридерм®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Органон Хейст бв,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Тридерм®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Органон Хейст бв,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ТРИКОРТИН®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Фидиа фармацеутиси Эс.Пи.Эй,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Тримедат®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Тримебутин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Тримедат®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Тримебутин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Тримспа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Тримебутин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Маклеодс Фармасьютикалз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Триномия®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кислота/аторвастатин/рамиприл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Интернасьональ,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ЛП-№000006-РГ-KZ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Трипликсам®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Трипликсам®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Трипликсам®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Трипликсам®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Сервье (Ирландия) Индастриз Лтд,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Трипликсам®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Амлодипин+Индапамид+Периндоприл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"Сервье (Ирландия) Индастриз Лтд", Ирландия;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ЛП-№002311-ГП-KZ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Трипликсам®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Амлодипин+Индапамид+Периндоприл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"СЕРВЬЕ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ЛП-№002311-ГП-KZ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Три-Регол®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№63*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РК-ЛС-5№002049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Триттико®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Тразодон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Азиенде Кимике Риуните Анжелини Франческо А.К.Р.А.Ф. С.п.А,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Трифтазин-Здоровье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"Фармацевтическая компания "Здоровье",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Троделви®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Сацитузумаб говитекан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Гилеад Сайенсиз Айелэнд ЮСи,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ЛП-№011832-РГ-KZ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ЯДРАН-ГАЛЕНСКИ ЛАБОРАТОРИЙ а.о., ХОРВАТИЯ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ЯДРАН-ГАЛЕНСКИ ЛАБОРАТОРИЙ а.о., ХОРВАТИЯ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Трулисити®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Элай Лилли энд Компани,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Трулисити®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Трулисити®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Трулисити®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Элай Лилли энд Компани,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Труменба® (вакцина менингококковая группы В (рекомбинантная, адсорбированная) для профилактики менингококковых инфекций)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Pfizer Ireland Pharmaceuticals,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ЛП-№007750-РГ-KZ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ЛЕККО,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Туджео СолоСтар®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Санофи-Авентис Дойчланд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Убистезин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Solventum Germany GmbH,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Убистезин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Solventum Germany GmbH,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Убихинон композитум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Биологише Хайльмиттель Хеель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УКРЛИВ®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"КУСУМ ФАРМ",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УКРЛИВ®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ФАРМ,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УЛКАРИЛ®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УЛКАРИЛ®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Улсепан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Ултомирис™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Равулизумаб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Alexion Pharma International Operations Limited,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Ултомирис™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Равулизумаб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Alexion Pharma International Operations Limited,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Ультибро™ Бризхалер®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порошком для ингаляций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Siegfried Barbera S.L.,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ЛП-№007559-ГП-KZ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Ультрапрокт®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ректальная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Теммлер Италия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Ультрацезин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Минскинтеркапс УП,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Ультрикс Квадри Вакцина гриппозная четырехвалентная инактивированная расщепленная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ФОРТ,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Унибром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Унибром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Урапидил Калцекс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Урапидил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5 мг/мл, 10 мл, №5*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ХБМ Фарма с.р.о., СЛОВАКИЯ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Уро-Ваксом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Фарма,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Уромитексан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Онкология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Силодозин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Рекордати Индустрия Химика и Фармацевтика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Силодозин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Рекордати Индустрия Химика и Фармацевтика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Урофурагин® 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Фуразидин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Adamed Pharma S.A.,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ЛП-№007600-РГ-KZ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Урсолив AVVA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"АВВА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Урсолизин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 Фармасьютичи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№50; 250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ПРО.МЕД.ЦС Прага а.о.,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УРСОСАН®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№50; 250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Санека Фармасьютикалз, СЛОВАКИЯ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УРСОСАН®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ПРО.МЕД.ЦС Прага а.о.,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Урсофальк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 Фарма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Урсофлор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желатиновые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линия продукта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Урфоцин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Дрогсан Илачлары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Утрожестан®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Синдеа Фарма СЛ,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Утрожестан®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Синдеа Фарма СЛ,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Утрожестан®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Синдеа Фарма СЛ,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ФабиФлю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Фавипиравир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Фабхальта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Иптакопан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Продакшнс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Фазлодекс™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Фульвестрант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шприце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 ГмбХ &amp;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Фамдексбилл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Фамдексбилл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Фамдобилл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в комплекте с растворителем (0.9 % раствор натрия хлорида)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 Вива 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 Вива 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Фарестон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Фарестон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 Корпорейшн, Финляндия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ЛП-№012069-РГ-KZ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Фаттиодол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Этиодированное масло (этиловые эфиры йодированных жирных кислот масла семян мака)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Dongkook Pharmaceutical Co., Ltd., Корея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ЛП-№003216-РГ-KZ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ФЕБРОФИД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ФЕБРОФИД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Фебурик 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Фебуксостат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Феварин®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Флувоксамин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Лабораториз САС,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Фезам®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Балканфарма-Дупница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Фейба®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Фейба®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Фемара®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Штейн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Фемостон® 0.5/2.5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Эбботт Байолоджикалз Б.В.,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Фемостон® 1/10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Эбботт Байолоджикалз Б.В.,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Фемостон® 1/5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Эбботт Байолоджикалз Б.В.,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Фемостон® 2/10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Эбботт Байолоджикалз Б.В., НИДЕРЛАНДЫ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 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 ограниченной ответственностью "Харьковское фармацевтическое предприятие "Здоровье народу",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 Скопье, РЕСПУБЛИКА СЕВЕРНАЯ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 Скопье, РЕСПУБЛИКА СЕВЕРНАЯ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REPLEK FARM Ltd, Республика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ЛП-№011811-РГ-KZ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Феринжект®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карбоксимальтоза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БИПСО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Феринжект®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карбоксимальтоза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БИПСО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Феринжект®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карбоксимальтоза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ИДТ Биологика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Феркайл®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СТЕРОП С/А,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Ферлатум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Италфармако С.А,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Ферлатум Фол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Италфармако С.А,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 Витале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Ферсинол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Фесго®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Фесго®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АБ,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Октафарма Фармацевтика Продуктионсгес м.б.Х,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 40 с глюкозой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Вантив Мануфакчуринг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 40 с глюкозой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Вантив Мануфакчуринг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Физиотенз®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Физиотенз®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0.2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Лабораториз САС,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Физиотенз®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0.4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Лабораториз САС,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Ауробиндо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Финлепсин ретард - 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Teva Operations Poland Sр.z.о.о.,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Фириалта®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Финеренон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Фириалта®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Финеренон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Ферринг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Фленокс®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Фленокс®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Фленокс®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Фленокс®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Фармак,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Фликсотид®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Вэллком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Фликсотид®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 Вэллком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Флузамед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Мефар Илач Санайии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Замбон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Замбон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Флуимуцил-антибиотик 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ингаляций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Замбон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 Santo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"ПОЛЬФАРМА", АО Производственный отдел в Новой Дембе,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Воркс Приват Лимитед Компани,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Фармасьютикал Воркс Приват Лимитед Компани,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Флутинекс®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Дрогсан Илачлары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Флю-М (Вакцина гриппозная инактивированная расщепленная)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Федеральное государственное унитарное предприятие "Санкт-Петербургский научно-исследовательский институт вакцин и сывороток и предприятие по производству бактерийных препаратов" Федерального медико-биологического агентства (ФГУП СПбНИИВС ФМБА России),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 Скопье, РЕСПУБЛИКА СЕВЕРНАЯ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 Скопье, РЕСПУБЛИКА СЕВЕРНАЯ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РЕПЛЕК ФАРМ Лтд Скопье, РЕСПУБЛИКА СЕВЕРНАЯ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БХАРАТ СЕРУМС ЭНД ВАКЦИНС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 (вода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БХАРАТ СЕРУМС ЭНД ВАКЦИНС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ФОНДАПАРИНУКС НАТРИЯ-ТЛ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Фондапаринукс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ЛП-№004301-ГП-KZ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"Фармстандарт-Лексредства", (ОАО "Фармстандарт-Лексредства"),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"Фармстандарт-Лексредства", (ОАО "Фармстандарт-Лексредства"),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"Фармстандарт-Лексредства", (ОАО "Фармстандарт-Лексредства"),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ФОРСАНЕК®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120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ФОРСАНЕК®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90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ФОРСАНЕК®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 мг, №28*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"АстраЗенека Индастриз"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ЛП-№005264-ГП-KZ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Фармасьютикалз ЛП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ЛП-№005264-ГП-KZ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ЮК Лимитед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ЛП-№005264-ГП-KZ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ЛП-№005264-ГП-KZ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Форсига™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Фармасьютикалс ЛП,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Форсига™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Фармасьютикалс ЛП,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Форсига™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АстраЗенека Фармасьютикалс ЛП,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ЛП-№(005264)-(ГП-KZ)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Фортека®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Пролголимаб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ФОРТОКС®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Huons BioPharma Co., Ltd., РЕСПУБЛИКА КОРЕЯ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Кьези Фармацеутици С.п.А,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Фосфоглив®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Фармстандарт-УфаВИТА,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Фосфоглив® УРСО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Фармстандарт-Лексредства,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Фосфоглив®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"Фармстандарт-Лексредства", (ОАО "Фармстандарт-Лексредства"),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Фотолон®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 "Белмедпрепараты",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Аспен Нотр Дам де Бондевиль,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Аспен Нотр Дам де Бондевиль,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Аспен Нотр Дам де Бондевиль,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Аспен Нотр Дам де Бондевиль,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Фромилид®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Фромилид® уно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Фрузакла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Фруквинтиниб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 Фармасьютикал Швейцария С.А.,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Фрузакла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Фруквинтиниб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ХАТЧМЕД (Сучжоу) Лимитед,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Фрузакла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Фруквинтиниб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ХАТЧМЕД (Сучжоу) Лимитед,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Фрузакла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Фруквинтиниб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 Фармасьютикал Швейцария С.А.,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ФТОРАФУР®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Гриндекс АО,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Фтордезоксиглюкоза, 18F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Флудезоксиглюкоза (18F)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"Больница Медицинского центра Управления Делами Президента Республики Казахстан" на праве хозяйственного ведения.,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Фтордезоксиглюкоза18F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Флудезоксиглюкоза (18F)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"Институт ядерной физики" Министерства энергетики Республики Казахстан,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 ФаРес®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Тимоорган Фармации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 ФаРес®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Тимоорган Фармации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 ФаРес®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Тимоорган Фармации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Лабораториос Фармалан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Фульвестрант ЭВЕР Фарма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шприце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 Фарма Йена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Фурамаг®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Олфа,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РК-ЛС-5№007457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ФУЦИС®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Прайват Лимитэд,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ФУЦИС®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Прайват Лимитэд,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Хайкювиа®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Хайкювиа®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Баксалта Бельгия Мануфактуринг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Хайцентра®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Хайцентра®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Хайцентра®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Хайцентра®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СиЭсЭл Беринг АГ,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Халавен®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Эрибулин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БСП Фармасьютикалс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Хантераза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 бета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Биофарма Корпорейшн, РЕСПУБЛИКА КОРЕЯ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Хартил® Амло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Хартил® Амло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Хартил® Амло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Хартил® Амло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Хартил®-Д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"Фармацевтический завод ЭГИС",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ХепБест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алафенамид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Хетероцеф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ЛП-№007523-РГ-KZ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ХЕТРОКАР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Хефия™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Хефия™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Хефия™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Хефия™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Хефия™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Фармасьютикал Мэньюфекчуринг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Хилайв, вакцина против гепатита А (диплоидная клетка человека), инактивированная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Синовак Биотек Ко.Лтд,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Хилайв Вакцина против гепатита А (диплоидная клетка человека), инактивированная, адсорбированная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Синовак Биотек Ко.Лтд, КИТАЙ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Хитразол®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оральный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"ФармаФирма "Сотекс",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ЛП-№000038-РГ-KZ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Онкология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Онкология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Онкология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Холудексан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Холудексан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Хондрогард®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ФармФирма Сотекс,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ФГУП "Московский эндокринный 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ФГУП "Московский эндокринный завод",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Элай Лилли энд Компани,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Элай Лилли Италия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Лилли Франс С.А.С.,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 Микс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Элай Лилли Италия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 Микс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Лилли Франс С.А.С.,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 Микс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Лилли Франс С.А.С.,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 Микс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Элай Лилли Италия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Хумира®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Хумодар Б 100Р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"ИНДАР",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Хумодар Р 100Р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"ИНДАР",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Целкокс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Целкокс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Цераксон®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Интернасьональ,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Цераксон®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Интернасьональ,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Цераксон®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Интернасьональ,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Цераксон®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Интернасьональ,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Цераксон®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Феррер Интернасьональ, С.А.,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100 мг/мл, 50 мл, №1*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 Фарм Актобе",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Церварикс®, вакцина рекомбинантная против Вируса Папилломы Человека типов 16 и 18, содержащая адьювант AS04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 Байолоджикалз С.А.,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ЦЕРВИКОН®-ДИМ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Дииндолилметан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"Альтфарм",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Церебролизин® НЕЙРО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 Фарма Йена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Цереглиа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"КИЕВСКИЙ ВИТАМИННЫЙ ЗАВОД",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Церезим®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Джензайм Ирландия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ЛП-№000348-РГ-KZ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Церетон®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"Артлайф",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ЦЕРЕТОН®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Холина альфосцерат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"ФармФирма "Сотекс",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Церукал®-Тева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Merckle GmbH,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ЛП-№011802-РГ-KZ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Церулин®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Цетакарб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 Фарм Актобе",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Цетрин® Форте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Цетротид®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Цетрореликс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Онкология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Цетротид®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Цетрореликс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ПАУ 2,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III®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III®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III®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введения, 1 г, №50; , 1 г, 1 г, №5; 1 г, №20*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IV®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IV®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и внутримышечного введения, 1 г, №20*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Цефавора®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Цефак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"Борисовский завод медицинских препаратов",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Цефазолина натриевая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№50; 1 г, №20*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ЦЕФАЗОЛИН-АКОС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введения, 1 г, №50*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Цефазолина натриевая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Цефазолина натриевая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в комплекте с растворителем (лидокаина гидрохлорид, 1% раствор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ФармаВижн Санайи ве Тиджарет А. 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Цефамед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в комплекте с растворителем (лидокаина гидрохлорид, 1% раствор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ФармаВижн Санайи ве Тиджарет А. 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Цефанорм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Цефак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№10; 1 г, №50*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"Борисовский завод медицинских препаратов" (ОАО "БЗМП"),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Цефидант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ФармаВижн Санайи ве Тиджарет А. 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Медокеми Лтд,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Биохимик,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ФармаВижн Сан. ве Тидж. А. 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мг, №10; 500 мг, №20*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мг, №20; 1000 мг,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2000 мг,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ЛП-№007860-РГ-KZ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"Борисовский завод медицинских препаратов",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ЦЕФТРИАКСОН-АКОС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введения, 1 г, №50*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Синтез,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АЦС ДОБФАР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750 мг, №20; 750 мг,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1500 мг, №10; 1500 мг, №20; 1500 мг, №5*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Цефяпс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Нектар Лайфсайнсис Лтд. (Юнит-VI),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Цефяпс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ЭйСиЭс Добфар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Пессарии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Accord-UK Limited,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Пессарии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Accord-UK Limited, ВЕЛИКОБРИТАНИЯ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ЦИНЕСЕТ®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ЦИНЕСЕТ®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ЦИНЕСЕТ®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Цинрайз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Мануфактуринг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Цинрайз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C1-ингибитор эстеразы (человеческий)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Мануфекчуринг Австрия АГ,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ЛП-№002390-ГП-KZ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Ципралекс®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Лундбек А/О,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Ципринол®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Ципринол®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ФАРЕВА Унтерах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Лекфарм,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500 мг/4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Лекфарм,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ЦИТИКОЛИН-САНТО®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ЦИТИКОЛИН-САНТО®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Цитофлавин®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"Научно-технологическая фармацевтическая фирма "ПОЛИСАН",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ЦИТОФЛАВИН®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"Научно-технологическая фармацевтическая фирма "ПОЛИСАН",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Цифран 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 Фармасьютикал Индастриез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Лтда., ЧИЛИ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Лтда., ЧИЛИ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Чили Лтда., ЧИЛИ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Эврисди®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Рисдиплам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Хоффманн-Ля Рош Лтд., ШВЕЙЦАРИЯ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Азилсартан медоксомил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Айлэнд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Азилсартан медоксомил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Айлэнд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 Кло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Хемофарм,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 Кло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Айлэнд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 Кло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Айлэнд Лтд.,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 Кло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Хемофарм,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Эдж Фарма Прайвет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Эдюрант®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Рилпивирин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Janssen-Cilag S.p.A.,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ЛП-№005252-РГ-KZ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Эзиклен®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Бофур Ипсен Индастри,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Балканфарма-Дупница АД,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Эйлеа®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Афлиберцепт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Эйлеа®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Афлиберцепт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Эйрбуфо™ Форспиро®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Аэрофарм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Гленмарк Фармасьютикалз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Эквамер®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Эквамер®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Эквамер®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Эквамер®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Эквамер®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+ Лизиноприл + Розувастатин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ЛП-№001991-ГП-KZ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Экватор®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Рихтер,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Экватор®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+ 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Венгрия; АО "ГЕДЕОН РИХТЕР ‒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ЛП-№003853-ГП-KZ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Экватор®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 + Лизиноприл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"Гедеон Рихтер", Венгрия; АО "ГЕДЕОН РИХТЕР ‒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ЛП-№003869-ГП-KZ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Эквираб (сыворотка антирабическая лошадиная)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Бхарат Серумс энд Вакцинс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Экзифин®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 Редди'с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Экоклиндин AVVA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"АВВА РУС",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Чешские Предприятия с.р.о.,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Чешские Предприятия с.р.о.,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Чешские Предприятия с.р.о.,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Чешские Предприятия с.р.о.,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 Чешские Предприятия с.р.о., 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Экринат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Этакриновая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Эксагин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MERKEZ LABORATUARI ILAC SAN. VE TIC. A.S.,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Вантив Мануфакчуринг Лимитед,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Эксфорж®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Эксфорж®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Эксфорж®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Эксэмптия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"ПСК Фарма",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ЛП-№003767-РГ-KZ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Элапраза®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 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Элапраза®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ЛП-№001048-ГП-KZ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Элафра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Хаупт Фарма Мюнстер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ЭЛЕЛАЙСО®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Талиглюцераза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и Апджон Кампани ЭлЭлСи,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ЛП-№005374-РГ-KZ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Элидел®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Пимекролимус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 Меньюфекчеринг,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Jamjoom Pharmaceuticals Factory Company, САУДОВСКАЯ АРАВИЯ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Элика-М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Jamjoom Pharmaceuticals Factory Company, САУДОВСКАЯ АРАВИЯ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Эликасал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Jamjoom Pharmaceuticals Factory Company, САУДОВСКАЯ АРАВИЯ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Эликвис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Айрлэнд Фармасьютикалс,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ЛП-№004285-РГ-KZ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фармацевтический комплекс,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Элицея®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Элицея®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Элоком®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Органон Хейст бв,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Элоком®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Органон Хейст бв,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Элонва®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Корифоллитропин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Элонва®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Корифоллитропин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Фарма-Фертигунг ГмбХ &amp;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ЭЛПАТРО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ЛП-№006142-РГ-KZ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Эльтромбопаг - 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Эльтромбопаг - 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Синтон Испания, С.Л.,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ЭМИГИЛ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№100*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Эмоклот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в комплекте с растворителем (водой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Кедрион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Эмоклот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в комплекте с растворителем (водой для инъекций)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Кедрион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Эмопрокс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ЭМПАДИЛ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ЭМПАДИЛ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ЭМПАДИЛ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ЭМПАДИЛ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ЭМПАДИЛ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ЭМПАДИЛ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Аджанта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ЭМПАЗОКС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ANNORA PHARMA PRIVATE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ЛП-№007723-РГ-KZ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ЭМПАЗОКС-L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 и эмпаглифлозин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ANNORA PHARMA PRIVATE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ЛП-№007532-РГ-KZ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 и тенофовира дизопроксила фумарат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Laurus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 NOBEL®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Энап®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КРКА-РУС,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ЛП-№001303-ГП-KZ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 Н.В.,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Энбрел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 Н.В.,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Энбрел Лио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и растворитель для приготовления раствора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Мэнюфэкчуринг Бельгия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ЛП-№007800-РГ-KZ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Энбрел Май Клик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шприц-ручках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Мануфактуринг Бельгия Н.В.,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Онкология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Бакстер Онкология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Энженла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Мэнюфэкчуринг Бельгия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Энженла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Мэнюфэкчуринг Бельгия НВ,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Лотус Фармасьютикал Ко., Лтд, ТАЙВАНЬ (ПРОВИНЦИЯ КИТАЯ)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Лтд.,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Энзалутамид-Виста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ФарОС МТ Лтд.,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однодозовых предварительно заполненных шприцах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однодозовых предварительно заполненных шприцах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однодозовых предварительно заполненных шприцах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Энплейт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Ромиплостим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Амджен Технолоджи (Айрлэнд) Анлимитед Компани, 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Энспринг®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Сатрализумаб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Чугай Фарма Мануфактуринг Ко., Лтд.,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 Вива 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Энтерофурил®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Нифуроксазид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Босналек АО, БОСНИЯ И ГЕРЦЕГОВИНА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Энтивио®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Фармасьютикал Компани Лимитед,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Энтивио®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Веттер Фарма Фертигунг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Энтивио®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Такеда Австрия ГмбХ, АВСТРИЯ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Энтивио®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Патеон Италия С.П.А., Италия; Такеда Фармасьютикал Компани Лимитед, 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ЛП-№000347-ГП-KZ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Стериль-Джин Лайф Сайенсиз (Р)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Стериль-Джин Лайф Сайенсиз (Р)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Энфлувир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Энфлувир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 Илач Фабрика А.С.,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Энцифер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Эмкьюр Фармасьютикалс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Эпамор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подразделение-фабрика АО Ген Илач ве Саглык Урунлери Санаи ве Тиджарет АШ,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Bora Pharmaceutical Services Inc., 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Эпивир®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Delpharm Poznan Spolka Akcyjna,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 Ибрахим Глобал 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Идол Илач Долум Санайи ве Тиджарет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"Абди Ибрахим Глобал Фарм",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ЛП-№012990-РГ-KZ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Abdi Ibrahim Ilac San Ve Tic A.S.,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ЛП-№011795-РГ-KZ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Эпирубицин-Келун-Казфарм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Kelun-Kazpharm (Келун-Казфарм),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Teva Pharmaceutical Works Private Limited Company,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Эплеренон-Тева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Teva Pharmaceutical Works Private Limited Company,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Эпнон®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Эпнон®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МСН Лабораториез Прайвэт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Hemofarm AD, СЕРБИЯ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Rovi Pharma Industrial Services, S.A., Мадрид, По контракту STADA Arzneimittel AG, Германия,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Rovi Pharma Industrial Services, S.A., Мадрид, По контракту STADA Arzneimittel AG, Германия,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Hemofarm AD, СЕРБИЯ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Hemofarm AD, СЕРБИЯ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Rovi Pharma Industrial Services, S.A., Мадрид, По контракту STADA Arzneimittel AG, Германия,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Rovi Pharma Industrial Services, S.A., Мадрид, По контракту STADA Arzneimittel AG, Германия,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Hemofarm AD, СЕРБИЯ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Hemofarm AD, СЕРБИЯ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Rovi Pharma Industrial Services, S.A., Мадрид, По контракту STADA Arzneimittel AG, Германия,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Rovi Pharma Industrial Services, S.A., Мадрид, По контракту STADA Arzneimittel AG, Германия,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Hemofarm AD, СЕРБИЯ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ИДТ Биологика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ИДТ Биологика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 Сандоз®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ИДТ Биологика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Эраксис®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Анидулафунгин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и Апджон Кампани ЭлЭлСи,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Эраксис®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Анидулафунгин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и Апджон Кампани ЭлЭлСи,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ЛП-№002002-ГП-KZ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Эранфу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шприце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Д-р Редди`с Лабораторис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ЛП-№006691-РГ-KZ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Эрбитукс®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Цетуксимаб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 Хелскеа КГаА,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Эректо-Фаст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Пленки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Эректо-Фаст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Пленки диспергируемые в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 Лабораториес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Эриус®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Органон Хейст бв,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Эрлеада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Орто ЛЛС, ПУЭРТО-РИКО (СОЕДИНҢННЫЕ ШТАТЫ АМЕРИКИ)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Эрлеада®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Орто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Эрлеада®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Фарма Солюшнз,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Эрлеада®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Апалутамид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Каталент Фарма Солюшнз, ЛЛС, СОЕДИНҢННЫЕ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 Производственный отдел в Новой Дембе,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 Производственный отдел в Новой Дембе,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 Производственный отдел в Новой Дембе,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 Производственный отдел в Новой Дембе,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"ПОЛЬФАРМА", АО Производственный отдел в Новой Дембе,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"ПОЛЬФАРМА", АО Производственный отдел в Новой Дембе,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"ПОЛЬФАРМА", АО Производственный отдел в Новой Дембе,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№4*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"ПОЛЬФАРМА", АО Производственный отдел в Новой Дембе,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Эрмуцин®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Эрдостеин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Эдмонд Фарма С.р.л.,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Эрмуцин®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Эрдостеин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ЗЕТА ФАРМАЦЕУТИЦИ С.П.А.,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Глэнд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ЭРТИНОБ®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ЭРТИНОБ®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 Алматинская Фармацевтическая Фабрика,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ЭрФлюСал® Форспиро®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 + Флутиказон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Аэрофарм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ЛП-№004730-РГ-KZ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ЭСЗОЛ®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 Хелткер Пвт. Лтд.,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Эслотин-ВМ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Эсопол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40 мг, 5 мл, №10*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АСПИРО ФАРМА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ЭСОПОЛ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 Labs Limited,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ЛП-№007533-РГ-KZ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Эспиро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Эспиро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Эспиро Лайф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ПОЛЬФАРМА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ЛП-№011799-РГ-KZ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Эспиро®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Эспиро®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завод "ПОЛЬФАРМА" АО,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Эссенциале®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ФАМАР ХЕЛС КЕА СЕРВИСЕЗ МАДРИД, С.А.У.,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Эссенциале®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Фосфолипиды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FAMAR HEALTH CARE SERVICES MADRID, S.A.U.,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ЛП-№001936-ГП-KZ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Эстеретта®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Дросперинон + Эстетрол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Хаупт Фарма Мюнстер ГмбХ, Германия; ОАО "Гедеон Рихтер", 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ЛП-№000350-ГП-KZ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Эстива-600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ХЕТЕРО ЛАБС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Эстринорм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Эстриола сукцинат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ФАРМАПРИМ, РЕСПУБЛИКА МОЛДОВА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Эстрожель®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трансдермальный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Безен Мэньюфекчуринг Белджиум,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Эстрожель®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трансдермальный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Лабораториес Безен Интернейшнл, ФРАНЦИЯ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"Нобел Алматинская Фармацевтическая Фабрика",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компания Здоровье", 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Этацид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 дозированный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Уорлд Медицин Илач Сан. ве Тидж. А.Ш., ТУРЦИЯ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Этацизин®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Этацизин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Олфа, ЛАТВИЯ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этиловый-DF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"DOSFARM",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этиловый-DF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"DOSFARM",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Гетц Фарма (Пвт.) Лимитед,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Этоксисклерол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Лауромакрогол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Хамелн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Этоксисклерол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Лауромакрогол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Хамелн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Этоксисклерол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Лауромакрогол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Зигфрид Хамелн ГмбХ,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Эториакс®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Эториакс®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Химфарм,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Эфзакорт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Medinfar Manufacturing S.A., ПОРТУГАЛИЯ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Эфлейра®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Нетакимаб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БИОКАД, РОССИЯ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РК-БП-5№025848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покрытые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Новартис Фарма С.п.А, ИТАЛИЯ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"Новартис Фармасьютикал Мэньюфекчуринг",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Ю-ТРИП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Улинастатин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БХАРАТ СЕРУМС ЭНД ВАКЦИНС ЛИМИТЕД,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Ярина®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Ярина®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 + этинилэстрадиол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 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ЛП-№004136-ГП-KZ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Ярина®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Веймар ГмбХ и Ко.КГ,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Ярина®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Дроспиренон, этинилэстрадиол, кальция левомефолат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АГ,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ЛП-№006137-ГП-KZ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Яснал®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КРКА, д.д., Ново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*регулируется в связи с тем, что предельная цена для розничной реализации больше 1 МРП/отсутствует в Приказе № 94 (в редакции от 18.07.2025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