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c402" w14:textId="eec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общественного развития Республики Казахстан от 30 ноября 2022 года № 529 и Министра национальной экономики Республики Казахстан от 1 декабря 2022 года № 112. Зарегистрирован в Министерстве юстиции Республики Казахстан 2 декабря 2022 года № 30929.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 (зарегистрирован в Реестре государственной регистрации нормативных правовых актов за № 17787)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средствах массовой информации (далее – Критерии),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средствах массовой информации (далее – проверочный лист) в отношении периодических печатных изданий,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средствах массовой информации в отношении информационных агентств, сетевых изданий, и интернет -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 - ресурсе Министерства информации и общественного развития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А. Куантыров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информации и общественного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Д. Қыдырәлі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средствах массовой информации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средствах массовой информации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Правилами формирования регулирующими государственными органами системы оценки и управления рисками,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в области средств массовой информации – периодические печатные издания, информационные агентства и сетевые издания, интернет-ресурсы;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нарушения требований, установленных нормативными правовыми актами в области средств массовой информации, несоблюдение которых не создают предпосылки для возникновения угрозы жизни и здоровью населения, но выполнение, которых является обязательным для субъектов (объектов) контроля при осуществлении своей деятельности, наличие одной подтвержденной жалобы либо обращения;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нормативными правовыми актами в области средств массовой информации, создающие предпосылки для возникновения угрозы жизни и здоровья человека, законным интересам физических и юридических лиц, государства, а также наличие двух подтвержденных жалоб либо обращений в отношении субъекта (объекта) контроля;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грубое нарушение – нарушение требований, установленных нормативными правовыми актами в области средств массовой информации, связанные с несоблюдением запрещающей нормы законодательства Республики Казахстан (запрещается, не допускается, не разрешается), а также нарушение требований, которые влечет за собой угрозу жизни и здоровью человека, законным интересам физических и юридических лиц, государства, наличие трех и более подтвержденных жалоб либо обращений в отношении субъекта (объекта) контроля;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за соблюдением законодательства Республики Казахстан о средствах массовой информации;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средств массовой информации для целей управления рисками при осуществлении профилактического контроля с посещением субъекта (объекта) контроля относит субъекты (объекты) контроля к одной из следующих степеням риска (далее – степени риска):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проводится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профилактический контроль без посещения субъекта (объекта) контроля и внеплановая проверка.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 области средств массовой информации;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за соблюдением законодательства Республики Казахстан о средствах массовой информации осуществляется в зависимости от вероятности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деятельностью субъектов (объектов) контроля,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средств массовой информации.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собственники периодических печатных изданий, к средней степени риска относятся собственники информационных агентств, сетевых изданий, к низкой степени риска относятся собственники интернет - ресурсов.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средств массовой информации.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(рекомендации);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 на субъекты (объекта) контроля, поступивших от физических или юридических лиц, государственных органов;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мониторинга отчетности и сведений, представляемых субъектом (объектом) контроля, в том числе посредством автоматизированных информационных систем;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предыдущих внеплановых проверок и профилактического контроля с посещением субъектов (объектов) контроля;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представляемых уполномоченными органами и организациями.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уполномоченный орган в области средств массовой информации формирует субъективные критерии, подлежащие оценке.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графиков и списков на очередной период государственного контроля.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незначительное.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области средств массовой информации с учетом специфики сферы в области средств массовой информации.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4 настоящих Критериев рассчитывается общий показатель степени риска по субъективным критериям по шкале от 0 до 100.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средств массовой информации в случаях: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освобождения от профилактического контроля с посещением субъекта (объекта) контроля, регулирующими государственными органами, а также государственными органами учитываются смягчающие индикаторы.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в соответствии с пунктом 12 настоящих Критериев применяется следующий порядок расчета показателя степени риска.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Кратность проведения профилактического контроля с посещением субъекта (объекта) отнесенных к высокой и средней степеням риска, не может быть чаще двух раз в год.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Списки профилактического контроля с посещением субъектов (объектов)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(рекомендации)"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издания, распространение сообщений и материалов информационного агентства или сетевого издания без установленных выходных данных, а равно с неясными либо заведомо ложными выходными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средства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 тиражирование и (или) распространение продукции средства массовой информации, сообщений и материалов информационного агентства и сетевого издания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периодичности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информации, сообщений и материалов информационного агентства и сетевого издания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суицид,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периодических печатных изданий по подписке с указанием тематической направленности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периодических печатных изданиях рекламы товарного знака и (или) наименования вина, произведенного на территории Республики Казахстан: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содержащей рекламу вина;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с трудовой деятельностью и управлением транспортным средством;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несовершеннолетних, в том числе выполненную с помощью мультипликации (анимации);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адресованной несовершеннолетним;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"наличие подтвержденных жалоб и обращений на субъекты (объекты) контроля, поступивших от физических или юридических лиц, государственных органов"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либо обращения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подтвержденных жалоб либо обращений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и более подтвержденных жалоб либо обращений подтвержденных жалоб и обращений на субъекты (объекты) контроля, поступивших от физических или юридических лиц,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мониторинга отчетности и сведений, представляемых субъектом контроля, в том числе посредством автоматизированных информационных систем"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электронно-цифровых форм обязательных бесплатных экземпляров периодических печатных изданий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внеплановых проверок и профилактического контроля с посещением субъектов (объектов) контроля"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издания, распространение сообщений и материалов информационного агентства или сетевого издания без установленных выходных данных, а равно с неясными либо заведомо ложными выходными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средства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 тиражирование и (или) распространение продукции средства массовой информации, сообщений и материалов информационного агентства и сетевого издания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периодичности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информации, сообщений и материалов информационного агентства и сетевого издания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суицид,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периодических печатных изданий по подписке с указанием тематической направленности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периодических печатных изданиях рекламы товарного знака и (или) наименования вина, произведенного на территории Республики Казахстан: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содержащей рекламу вина;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с трудовой деятельностью и управлением транспортным средством;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несовершеннолетних, в том числе выполненную с помощью мультипликации (анимации);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адресованной несовершеннолетним;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анализа сведений, представляемых уполномоченными органами и организациями"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информационно-коммуникационной инфраструктуры собственника сетевого издания за пределами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иностранных физических и юридических лиц, лиц без гражданства более 20 процентов акций (долей, паев) юридического лица - собственника средства массовой информации в Республике Казахстан или осуществляющего деятельность в этой сфере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средствах массовой информации в отношении периодических печатных изданий</w:t>
      </w:r>
    </w:p>
    <w:bookmarkEnd w:id="104"/>
    <w:p>
      <w:pPr>
        <w:spacing w:after="0"/>
        <w:ind w:left="0"/>
        <w:jc w:val="both"/>
      </w:pPr>
      <w:bookmarkStart w:name="z132" w:id="10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 с посещением субъекта (объекта) контроля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№, датаНаименование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 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издания, распространение сообщений и материалов информационного агентства или сетевого издания без установленных выходных данных, а равно с неясными либо заведомо ложными выходными данными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средства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 тиражирование и (или) распространение продукции средства массовой информации, сообщений и материалов информационного агентства и сетевого издания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периодичности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информации, сообщений и материалов информационного агентства и сетевого издания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интернет-ресурсе,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суицид,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периодических печатных изданий по подписке с указанием тематической направленности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периодических печатных изданиях рекламы товарного знака и (или) наименования вина, произведенного на территории Республики Казахстан: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содержащей рекламу вина;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с трудовой деятельностью и управлением транспортным средством;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несовершеннолетних, в том числе выполненную с помощью мультипликации (анимации);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адресованной несовершеннолетним;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электронно-цифровых форм обязательных бесплатных экземпляров периодических печатных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иностранных физических и юридических лиц, лиц без гражданства более 20 процентов акций (долей, паев) юридического лица - собственника средства массовой информации в Республике Казахстан или осуществляющего деятельность в этой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0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112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1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средствах массовой информации в отношении информационных агентств, сетевых изданий, и интернет – ресурсов</w:t>
      </w:r>
    </w:p>
    <w:bookmarkEnd w:id="108"/>
    <w:p>
      <w:pPr>
        <w:spacing w:after="0"/>
        <w:ind w:left="0"/>
        <w:jc w:val="both"/>
      </w:pPr>
      <w:bookmarkStart w:name="z142" w:id="10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 посещением субъекта (объекта) контроля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 контроля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издания, распространение сообщений и материалов информационного агентства или сетевого издания без установленных выходных данных, а равно с неясными либо заведомо ложными выходными данными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 тиражирование и (или) распространение продукции средства массовой информации, сообщений и материалов информационного агентства и сетевого издания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периодичности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информации, сообщений и материалов информационного агентства и сетевого издания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интернет-ресурсе,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суицид,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иностранных физических и юридических лиц, лиц без гражданства более 20 процентов акций (долей, паев) юридического лица - собственника средства массовой информации в Республике Казахстан или осуществляющего деятельность в этой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информационно-коммуникационной инфраструктуры собственника сетевого издания за пределами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1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